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073A0"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56E09BDD"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01C845DB" w14:textId="77777777" w:rsidR="00353313" w:rsidRDefault="00C94D9F" w:rsidP="00DA1B44">
      <w:pPr>
        <w:spacing w:line="276" w:lineRule="auto"/>
      </w:pPr>
      <w:r>
        <w:rPr>
          <w:rFonts w:ascii="Arial" w:eastAsia="Arial" w:hAnsi="Arial" w:cs="Arial"/>
          <w:sz w:val="22"/>
          <w:szCs w:val="22"/>
        </w:rPr>
        <w:t> </w:t>
      </w:r>
    </w:p>
    <w:p w14:paraId="7B2C8A7E"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303B4ACB" w14:textId="77777777" w:rsidTr="00FE1C7D">
        <w:trPr>
          <w:trHeight w:val="288"/>
        </w:trPr>
        <w:tc>
          <w:tcPr>
            <w:tcW w:w="4219" w:type="dxa"/>
          </w:tcPr>
          <w:p w14:paraId="76C9FCDB"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3DF662DB"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PL/2026/02238</w:t>
            </w:r>
          </w:p>
        </w:tc>
      </w:tr>
      <w:tr w:rsidR="00FE1C7D" w14:paraId="7E15D543" w14:textId="77777777" w:rsidTr="00FE1C7D">
        <w:trPr>
          <w:trHeight w:val="288"/>
        </w:trPr>
        <w:tc>
          <w:tcPr>
            <w:tcW w:w="4219" w:type="dxa"/>
          </w:tcPr>
          <w:p w14:paraId="6DB1226A"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3F822016"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01200A89" w14:textId="77777777" w:rsidTr="00FE1C7D">
        <w:trPr>
          <w:trHeight w:val="288"/>
        </w:trPr>
        <w:tc>
          <w:tcPr>
            <w:tcW w:w="4219" w:type="dxa"/>
          </w:tcPr>
          <w:p w14:paraId="26A37369"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678F5796"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Newtown Farm House, Newtown, Shalbourne, Marlborough, SN8 3PP</w:t>
            </w:r>
          </w:p>
        </w:tc>
      </w:tr>
      <w:tr w:rsidR="00FE1C7D" w14:paraId="3B0C1554" w14:textId="77777777" w:rsidTr="00FE1C7D">
        <w:trPr>
          <w:trHeight w:val="288"/>
        </w:trPr>
        <w:tc>
          <w:tcPr>
            <w:tcW w:w="4219" w:type="dxa"/>
          </w:tcPr>
          <w:p w14:paraId="4540D29B"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62DC5DEC"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Agricultural storage building</w:t>
            </w:r>
          </w:p>
        </w:tc>
      </w:tr>
      <w:tr w:rsidR="00FE1C7D" w14:paraId="4C97DEA3" w14:textId="77777777" w:rsidTr="00FE1C7D">
        <w:trPr>
          <w:trHeight w:val="288"/>
        </w:trPr>
        <w:tc>
          <w:tcPr>
            <w:tcW w:w="4219" w:type="dxa"/>
          </w:tcPr>
          <w:p w14:paraId="599B1540"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2D8B1B02"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Approve with Conditions</w:t>
            </w:r>
          </w:p>
        </w:tc>
      </w:tr>
    </w:tbl>
    <w:p w14:paraId="7944F4EB" w14:textId="77777777" w:rsidR="00353313" w:rsidRDefault="00353313" w:rsidP="00DA1B44">
      <w:pPr>
        <w:spacing w:line="276" w:lineRule="auto"/>
        <w:rPr>
          <w:rFonts w:ascii="Arial" w:eastAsia="Arial" w:hAnsi="Arial" w:cs="Arial"/>
          <w:sz w:val="22"/>
          <w:szCs w:val="22"/>
        </w:rPr>
      </w:pPr>
    </w:p>
    <w:p w14:paraId="6574D62D" w14:textId="77777777" w:rsidR="00353313" w:rsidRDefault="00C94D9F" w:rsidP="00DA1B44">
      <w:pPr>
        <w:spacing w:line="276" w:lineRule="auto"/>
        <w:rPr>
          <w:sz w:val="22"/>
          <w:szCs w:val="22"/>
        </w:rPr>
      </w:pPr>
      <w:r>
        <w:rPr>
          <w:rFonts w:ascii="Arial" w:eastAsia="Arial" w:hAnsi="Arial" w:cs="Arial"/>
          <w:sz w:val="22"/>
          <w:szCs w:val="22"/>
        </w:rPr>
        <w:t> </w:t>
      </w:r>
    </w:p>
    <w:p w14:paraId="4E497176" w14:textId="77777777" w:rsidR="00353313" w:rsidRDefault="003614C1" w:rsidP="00DA1B44">
      <w:pPr>
        <w:pStyle w:val="Heading2"/>
      </w:pPr>
      <w:r w:rsidRPr="003614C1">
        <w:t>SITE DESCRIPTION</w:t>
      </w:r>
      <w:r w:rsidR="006D7761">
        <w:t>/CONTEXT</w:t>
      </w:r>
    </w:p>
    <w:p w14:paraId="72929208" w14:textId="77777777" w:rsidR="00470AC1" w:rsidRDefault="00470AC1" w:rsidP="00DA1B44">
      <w:pPr>
        <w:spacing w:line="276" w:lineRule="auto"/>
        <w:jc w:val="both"/>
        <w:rPr>
          <w:rFonts w:ascii="Arial" w:hAnsi="Arial" w:cs="Arial"/>
          <w:color w:val="FF0000"/>
          <w:sz w:val="22"/>
          <w:szCs w:val="22"/>
        </w:rPr>
      </w:pPr>
    </w:p>
    <w:p w14:paraId="2303746C" w14:textId="78E6C728" w:rsidR="00156955" w:rsidRPr="00156955" w:rsidRDefault="00BC16C0" w:rsidP="00DA1B44">
      <w:pPr>
        <w:pStyle w:val="NoSpacing"/>
      </w:pPr>
      <w:r w:rsidRPr="00CC337B">
        <w:t xml:space="preserve">The application relates to </w:t>
      </w:r>
      <w:r w:rsidR="00447F7B">
        <w:t>Newton Farm House</w:t>
      </w:r>
      <w:r w:rsidRPr="00CC337B">
        <w:t>, located outside the defined built</w:t>
      </w:r>
      <w:r w:rsidRPr="00CC337B">
        <w:noBreakHyphen/>
        <w:t xml:space="preserve">up area and conservation area of </w:t>
      </w:r>
      <w:r w:rsidR="00447F7B">
        <w:t>Shalbourne</w:t>
      </w:r>
      <w:r w:rsidRPr="00CC337B">
        <w:t xml:space="preserve">. The site comprises </w:t>
      </w:r>
      <w:r w:rsidR="00DD1C3A">
        <w:t xml:space="preserve">over 800ha of </w:t>
      </w:r>
      <w:r w:rsidRPr="00CC337B">
        <w:t xml:space="preserve">agricultural greenfield land </w:t>
      </w:r>
      <w:r>
        <w:t xml:space="preserve">used for the </w:t>
      </w:r>
      <w:r w:rsidR="00500924">
        <w:t>cultivation of cereal crops</w:t>
      </w:r>
      <w:r>
        <w:t>. It has</w:t>
      </w:r>
      <w:r w:rsidRPr="00CC337B">
        <w:t xml:space="preserve"> a </w:t>
      </w:r>
      <w:r w:rsidR="00C63FEE">
        <w:t xml:space="preserve">generally </w:t>
      </w:r>
      <w:r w:rsidRPr="00CC337B">
        <w:t xml:space="preserve">flat topography, containing two existing </w:t>
      </w:r>
      <w:r w:rsidR="00C63FEE">
        <w:t xml:space="preserve">modern agricultural </w:t>
      </w:r>
      <w:r w:rsidR="00610420">
        <w:t>storage</w:t>
      </w:r>
      <w:r w:rsidR="005D212F">
        <w:t xml:space="preserve"> buildings</w:t>
      </w:r>
      <w:r w:rsidR="00610420">
        <w:t xml:space="preserve"> directly to the </w:t>
      </w:r>
      <w:r w:rsidR="004E730A">
        <w:t>southwest of the proposal,</w:t>
      </w:r>
      <w:r w:rsidR="00610420">
        <w:t xml:space="preserve"> </w:t>
      </w:r>
      <w:r w:rsidR="00C87567">
        <w:t xml:space="preserve">as well as </w:t>
      </w:r>
      <w:r w:rsidR="00790960">
        <w:t xml:space="preserve">several older </w:t>
      </w:r>
      <w:r w:rsidR="00F80D45">
        <w:t xml:space="preserve">agricultural </w:t>
      </w:r>
      <w:r w:rsidR="00790960">
        <w:t>buildings to the north east of the propos</w:t>
      </w:r>
      <w:r w:rsidR="009D4BA4">
        <w:t xml:space="preserve">ed area. </w:t>
      </w:r>
      <w:r w:rsidRPr="00CC337B">
        <w:t xml:space="preserve">Access is taken </w:t>
      </w:r>
      <w:r w:rsidR="004162BF">
        <w:t xml:space="preserve">via </w:t>
      </w:r>
      <w:r w:rsidR="005E2487">
        <w:t xml:space="preserve">a road that leads </w:t>
      </w:r>
      <w:r w:rsidR="00F05252">
        <w:t>to</w:t>
      </w:r>
      <w:r w:rsidR="006E2DE3">
        <w:t xml:space="preserve"> Newtown</w:t>
      </w:r>
      <w:r w:rsidR="00C818E9">
        <w:t xml:space="preserve"> and Newtown </w:t>
      </w:r>
      <w:r w:rsidR="001645B3">
        <w:t>Farm</w:t>
      </w:r>
      <w:r w:rsidR="00DD1C3A">
        <w:t xml:space="preserve"> H</w:t>
      </w:r>
      <w:r w:rsidR="001645B3">
        <w:t>ouse</w:t>
      </w:r>
      <w:r w:rsidR="006E2DE3">
        <w:t xml:space="preserve"> from the </w:t>
      </w:r>
      <w:r w:rsidR="00C818E9">
        <w:t xml:space="preserve">A338, providing entrance to the various buildings on the land.  </w:t>
      </w:r>
      <w:r w:rsidRPr="00CC337B">
        <w:t xml:space="preserve">The site lies within the North Wessex Downs National Landscape, and the surrounding area is rural in character </w:t>
      </w:r>
      <w:r>
        <w:t xml:space="preserve">with </w:t>
      </w:r>
      <w:r w:rsidRPr="00CC337B">
        <w:t xml:space="preserve">agricultural fields. </w:t>
      </w:r>
    </w:p>
    <w:p w14:paraId="56961625" w14:textId="77777777" w:rsidR="00353313" w:rsidRDefault="00C94D9F" w:rsidP="00DA1B44">
      <w:pPr>
        <w:spacing w:line="276" w:lineRule="auto"/>
        <w:jc w:val="both"/>
        <w:rPr>
          <w:sz w:val="22"/>
          <w:szCs w:val="22"/>
        </w:rPr>
      </w:pPr>
      <w:r>
        <w:rPr>
          <w:rFonts w:ascii="Arial" w:eastAsia="Arial" w:hAnsi="Arial" w:cs="Arial"/>
          <w:sz w:val="22"/>
          <w:szCs w:val="22"/>
        </w:rPr>
        <w:t> </w:t>
      </w:r>
    </w:p>
    <w:p w14:paraId="56DC6B26"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6107653F" w14:textId="77777777" w:rsidR="009B77E1" w:rsidRDefault="009B77E1" w:rsidP="00DA1B44">
      <w:pPr>
        <w:spacing w:line="276" w:lineRule="auto"/>
        <w:jc w:val="both"/>
        <w:rPr>
          <w:rFonts w:ascii="Arial" w:eastAsia="Arial" w:hAnsi="Arial" w:cs="Arial"/>
          <w:b/>
          <w:bCs/>
          <w:sz w:val="22"/>
          <w:szCs w:val="22"/>
        </w:rPr>
      </w:pPr>
    </w:p>
    <w:p w14:paraId="44B0514C" w14:textId="6102C3BC" w:rsidR="00383D3A" w:rsidRPr="00716783" w:rsidRDefault="00716783" w:rsidP="00DA1B44">
      <w:pPr>
        <w:spacing w:line="276" w:lineRule="auto"/>
        <w:jc w:val="both"/>
        <w:rPr>
          <w:rFonts w:ascii="Arial" w:eastAsia="Arial" w:hAnsi="Arial" w:cs="Arial"/>
          <w:sz w:val="22"/>
          <w:szCs w:val="22"/>
        </w:rPr>
      </w:pPr>
      <w:r w:rsidRPr="008510D3">
        <w:rPr>
          <w:rFonts w:ascii="Arial" w:eastAsia="Arial" w:hAnsi="Arial" w:cs="Arial"/>
          <w:sz w:val="22"/>
          <w:szCs w:val="22"/>
        </w:rPr>
        <w:t>The proposal seeks permission t</w:t>
      </w:r>
      <w:r>
        <w:rPr>
          <w:rFonts w:ascii="Arial" w:eastAsia="Arial" w:hAnsi="Arial" w:cs="Arial"/>
          <w:sz w:val="22"/>
          <w:szCs w:val="22"/>
        </w:rPr>
        <w:t xml:space="preserve">o </w:t>
      </w:r>
      <w:r>
        <w:rPr>
          <w:rFonts w:ascii="Arial" w:eastAsia="Arial" w:hAnsi="Arial" w:cs="Arial"/>
          <w:sz w:val="22"/>
          <w:szCs w:val="22"/>
        </w:rPr>
        <w:t>build a new</w:t>
      </w:r>
      <w:r>
        <w:rPr>
          <w:rFonts w:ascii="Arial" w:eastAsia="Arial" w:hAnsi="Arial" w:cs="Arial"/>
          <w:sz w:val="22"/>
          <w:szCs w:val="22"/>
        </w:rPr>
        <w:t xml:space="preserve"> </w:t>
      </w:r>
      <w:r w:rsidRPr="008510D3">
        <w:rPr>
          <w:rFonts w:ascii="Arial" w:eastAsia="Arial" w:hAnsi="Arial" w:cs="Arial"/>
          <w:sz w:val="22"/>
          <w:szCs w:val="22"/>
        </w:rPr>
        <w:t xml:space="preserve">agricultural storage building used </w:t>
      </w:r>
      <w:r>
        <w:rPr>
          <w:rFonts w:ascii="Arial" w:eastAsia="Arial" w:hAnsi="Arial" w:cs="Arial"/>
          <w:sz w:val="22"/>
          <w:szCs w:val="22"/>
        </w:rPr>
        <w:t xml:space="preserve">for the </w:t>
      </w:r>
      <w:r w:rsidRPr="001B1114">
        <w:rPr>
          <w:rFonts w:ascii="Arial" w:eastAsia="Arial" w:hAnsi="Arial" w:cs="Arial"/>
          <w:sz w:val="22"/>
          <w:szCs w:val="22"/>
        </w:rPr>
        <w:t xml:space="preserve">storage </w:t>
      </w:r>
      <w:r>
        <w:rPr>
          <w:rFonts w:ascii="Arial" w:eastAsia="Arial" w:hAnsi="Arial" w:cs="Arial"/>
          <w:sz w:val="22"/>
          <w:szCs w:val="22"/>
        </w:rPr>
        <w:t xml:space="preserve">of </w:t>
      </w:r>
      <w:r w:rsidR="0041611E">
        <w:rPr>
          <w:rFonts w:ascii="Arial" w:eastAsia="Arial" w:hAnsi="Arial" w:cs="Arial"/>
          <w:sz w:val="22"/>
          <w:szCs w:val="22"/>
        </w:rPr>
        <w:t xml:space="preserve">agricultural </w:t>
      </w:r>
      <w:r w:rsidRPr="001B1114">
        <w:rPr>
          <w:rFonts w:ascii="Arial" w:eastAsia="Arial" w:hAnsi="Arial" w:cs="Arial"/>
          <w:sz w:val="22"/>
          <w:szCs w:val="22"/>
        </w:rPr>
        <w:t xml:space="preserve">machinery </w:t>
      </w:r>
      <w:r w:rsidR="0041611E">
        <w:rPr>
          <w:rFonts w:ascii="Arial" w:eastAsia="Arial" w:hAnsi="Arial" w:cs="Arial"/>
          <w:sz w:val="22"/>
          <w:szCs w:val="22"/>
        </w:rPr>
        <w:t xml:space="preserve">and equipment </w:t>
      </w:r>
      <w:r>
        <w:rPr>
          <w:rFonts w:ascii="Arial" w:eastAsia="Arial" w:hAnsi="Arial" w:cs="Arial"/>
          <w:sz w:val="22"/>
          <w:szCs w:val="22"/>
        </w:rPr>
        <w:t xml:space="preserve">to accommodate the operational needs </w:t>
      </w:r>
      <w:r w:rsidR="00A50376">
        <w:rPr>
          <w:rFonts w:ascii="Arial" w:eastAsia="Arial" w:hAnsi="Arial" w:cs="Arial"/>
          <w:sz w:val="22"/>
          <w:szCs w:val="22"/>
        </w:rPr>
        <w:t>of the holding</w:t>
      </w:r>
      <w:r>
        <w:rPr>
          <w:rFonts w:ascii="Arial" w:eastAsia="Arial" w:hAnsi="Arial" w:cs="Arial"/>
          <w:sz w:val="22"/>
          <w:szCs w:val="22"/>
        </w:rPr>
        <w:t xml:space="preserve">. </w:t>
      </w:r>
      <w:r w:rsidRPr="008510D3">
        <w:rPr>
          <w:rFonts w:ascii="Arial" w:eastAsia="Arial" w:hAnsi="Arial" w:cs="Arial"/>
          <w:sz w:val="22"/>
          <w:szCs w:val="22"/>
        </w:rPr>
        <w:t xml:space="preserve">The building would be </w:t>
      </w:r>
      <w:r w:rsidR="00A50376">
        <w:rPr>
          <w:rFonts w:ascii="Arial" w:eastAsia="Arial" w:hAnsi="Arial" w:cs="Arial"/>
          <w:sz w:val="22"/>
          <w:szCs w:val="22"/>
        </w:rPr>
        <w:t>built</w:t>
      </w:r>
      <w:r w:rsidRPr="008510D3">
        <w:rPr>
          <w:rFonts w:ascii="Arial" w:eastAsia="Arial" w:hAnsi="Arial" w:cs="Arial"/>
          <w:sz w:val="22"/>
          <w:szCs w:val="22"/>
        </w:rPr>
        <w:t xml:space="preserve"> </w:t>
      </w:r>
      <w:r>
        <w:rPr>
          <w:rFonts w:ascii="Arial" w:eastAsia="Arial" w:hAnsi="Arial" w:cs="Arial"/>
          <w:sz w:val="22"/>
          <w:szCs w:val="22"/>
        </w:rPr>
        <w:t xml:space="preserve">fit for purpose, with </w:t>
      </w:r>
      <w:r w:rsidR="002D7D95">
        <w:rPr>
          <w:rFonts w:ascii="Arial" w:eastAsia="Arial" w:hAnsi="Arial" w:cs="Arial"/>
          <w:sz w:val="22"/>
          <w:szCs w:val="22"/>
        </w:rPr>
        <w:t>a stee</w:t>
      </w:r>
      <w:r w:rsidR="00D07B5F">
        <w:rPr>
          <w:rFonts w:ascii="Arial" w:eastAsia="Arial" w:hAnsi="Arial" w:cs="Arial"/>
          <w:sz w:val="22"/>
          <w:szCs w:val="22"/>
        </w:rPr>
        <w:t xml:space="preserve">l portal frames and steel profile roof sheets </w:t>
      </w:r>
      <w:r w:rsidRPr="00BD3597">
        <w:rPr>
          <w:rFonts w:ascii="Arial" w:eastAsia="Arial" w:hAnsi="Arial" w:cs="Arial"/>
          <w:sz w:val="22"/>
          <w:szCs w:val="22"/>
        </w:rPr>
        <w:t>to match the</w:t>
      </w:r>
      <w:r w:rsidR="00A50376">
        <w:rPr>
          <w:rFonts w:ascii="Arial" w:eastAsia="Arial" w:hAnsi="Arial" w:cs="Arial"/>
          <w:sz w:val="22"/>
          <w:szCs w:val="22"/>
        </w:rPr>
        <w:t xml:space="preserve"> </w:t>
      </w:r>
      <w:r w:rsidR="00686F6B">
        <w:rPr>
          <w:rFonts w:ascii="Arial" w:eastAsia="Arial" w:hAnsi="Arial" w:cs="Arial"/>
          <w:sz w:val="22"/>
          <w:szCs w:val="22"/>
        </w:rPr>
        <w:t>adjacent</w:t>
      </w:r>
      <w:r w:rsidR="00A50376">
        <w:rPr>
          <w:rFonts w:ascii="Arial" w:eastAsia="Arial" w:hAnsi="Arial" w:cs="Arial"/>
          <w:sz w:val="22"/>
          <w:szCs w:val="22"/>
        </w:rPr>
        <w:t xml:space="preserve"> </w:t>
      </w:r>
      <w:r w:rsidR="00686F6B">
        <w:rPr>
          <w:rFonts w:ascii="Arial" w:eastAsia="Arial" w:hAnsi="Arial" w:cs="Arial"/>
          <w:sz w:val="22"/>
          <w:szCs w:val="22"/>
        </w:rPr>
        <w:t xml:space="preserve">storage buildings </w:t>
      </w:r>
      <w:r w:rsidR="005134D4">
        <w:rPr>
          <w:rFonts w:ascii="Arial" w:eastAsia="Arial" w:hAnsi="Arial" w:cs="Arial"/>
          <w:sz w:val="22"/>
          <w:szCs w:val="22"/>
        </w:rPr>
        <w:t>associated with the holding</w:t>
      </w:r>
      <w:r w:rsidRPr="00BD3597">
        <w:rPr>
          <w:rFonts w:ascii="Arial" w:eastAsia="Arial" w:hAnsi="Arial" w:cs="Arial"/>
          <w:sz w:val="22"/>
          <w:szCs w:val="22"/>
        </w:rPr>
        <w:t>. The propos</w:t>
      </w:r>
      <w:r w:rsidR="005134D4">
        <w:rPr>
          <w:rFonts w:ascii="Arial" w:eastAsia="Arial" w:hAnsi="Arial" w:cs="Arial"/>
          <w:sz w:val="22"/>
          <w:szCs w:val="22"/>
        </w:rPr>
        <w:t>al</w:t>
      </w:r>
      <w:r w:rsidRPr="00BD3597">
        <w:rPr>
          <w:rFonts w:ascii="Arial" w:eastAsia="Arial" w:hAnsi="Arial" w:cs="Arial"/>
          <w:sz w:val="22"/>
          <w:szCs w:val="22"/>
        </w:rPr>
        <w:t xml:space="preserve"> building </w:t>
      </w:r>
      <w:r w:rsidR="00AE5C51">
        <w:rPr>
          <w:rFonts w:ascii="Arial" w:eastAsia="Arial" w:hAnsi="Arial" w:cs="Arial"/>
          <w:sz w:val="22"/>
          <w:szCs w:val="22"/>
        </w:rPr>
        <w:t xml:space="preserve">would have a footprint of </w:t>
      </w:r>
      <w:r w:rsidR="00AE5C51" w:rsidRPr="00AE5C51">
        <w:rPr>
          <w:rFonts w:ascii="Arial" w:eastAsia="Arial" w:hAnsi="Arial" w:cs="Arial"/>
          <w:sz w:val="22"/>
          <w:szCs w:val="22"/>
        </w:rPr>
        <w:t>463m²</w:t>
      </w:r>
      <w:r w:rsidR="000F78F5">
        <w:rPr>
          <w:rFonts w:ascii="Arial" w:eastAsia="Arial" w:hAnsi="Arial" w:cs="Arial"/>
          <w:sz w:val="22"/>
          <w:szCs w:val="22"/>
        </w:rPr>
        <w:t xml:space="preserve">, identical size to the two </w:t>
      </w:r>
      <w:r w:rsidR="008A6E91">
        <w:rPr>
          <w:rFonts w:ascii="Arial" w:eastAsia="Arial" w:hAnsi="Arial" w:cs="Arial"/>
          <w:sz w:val="22"/>
          <w:szCs w:val="22"/>
        </w:rPr>
        <w:t xml:space="preserve">prior notification </w:t>
      </w:r>
      <w:r w:rsidR="000F78F5">
        <w:rPr>
          <w:rFonts w:ascii="Arial" w:eastAsia="Arial" w:hAnsi="Arial" w:cs="Arial"/>
          <w:sz w:val="22"/>
          <w:szCs w:val="22"/>
        </w:rPr>
        <w:t>applications south west of the proposal</w:t>
      </w:r>
      <w:r w:rsidRPr="00BD3597">
        <w:rPr>
          <w:rFonts w:ascii="Arial" w:eastAsia="Arial" w:hAnsi="Arial" w:cs="Arial"/>
          <w:sz w:val="22"/>
          <w:szCs w:val="22"/>
        </w:rPr>
        <w:t>. It would</w:t>
      </w:r>
      <w:r>
        <w:rPr>
          <w:rFonts w:ascii="Arial" w:eastAsia="Arial" w:hAnsi="Arial" w:cs="Arial"/>
          <w:sz w:val="22"/>
          <w:szCs w:val="22"/>
        </w:rPr>
        <w:t xml:space="preserve"> </w:t>
      </w:r>
      <w:r w:rsidR="00C73204">
        <w:rPr>
          <w:rFonts w:ascii="Arial" w:eastAsia="Arial" w:hAnsi="Arial" w:cs="Arial"/>
          <w:sz w:val="22"/>
          <w:szCs w:val="22"/>
        </w:rPr>
        <w:t>30m</w:t>
      </w:r>
      <w:r>
        <w:rPr>
          <w:rFonts w:ascii="Arial" w:eastAsia="Arial" w:hAnsi="Arial" w:cs="Arial"/>
          <w:sz w:val="22"/>
          <w:szCs w:val="22"/>
        </w:rPr>
        <w:t xml:space="preserve"> in length, </w:t>
      </w:r>
      <w:r w:rsidR="00C73204">
        <w:rPr>
          <w:rFonts w:ascii="Arial" w:eastAsia="Arial" w:hAnsi="Arial" w:cs="Arial"/>
          <w:sz w:val="22"/>
          <w:szCs w:val="22"/>
        </w:rPr>
        <w:t>15m</w:t>
      </w:r>
      <w:r>
        <w:rPr>
          <w:rFonts w:ascii="Arial" w:eastAsia="Arial" w:hAnsi="Arial" w:cs="Arial"/>
          <w:sz w:val="22"/>
          <w:szCs w:val="22"/>
        </w:rPr>
        <w:t xml:space="preserve"> </w:t>
      </w:r>
      <w:r w:rsidR="00C73204">
        <w:rPr>
          <w:rFonts w:ascii="Arial" w:eastAsia="Arial" w:hAnsi="Arial" w:cs="Arial"/>
          <w:sz w:val="22"/>
          <w:szCs w:val="22"/>
        </w:rPr>
        <w:t>i</w:t>
      </w:r>
      <w:r>
        <w:rPr>
          <w:rFonts w:ascii="Arial" w:eastAsia="Arial" w:hAnsi="Arial" w:cs="Arial"/>
          <w:sz w:val="22"/>
          <w:szCs w:val="22"/>
        </w:rPr>
        <w:t xml:space="preserve">n width, the eaves would be </w:t>
      </w:r>
      <w:r w:rsidR="00C73204">
        <w:rPr>
          <w:rFonts w:ascii="Arial" w:eastAsia="Arial" w:hAnsi="Arial" w:cs="Arial"/>
          <w:sz w:val="22"/>
          <w:szCs w:val="22"/>
        </w:rPr>
        <w:t>6.2</w:t>
      </w:r>
      <w:r>
        <w:rPr>
          <w:rFonts w:ascii="Arial" w:eastAsia="Arial" w:hAnsi="Arial" w:cs="Arial"/>
          <w:sz w:val="22"/>
          <w:szCs w:val="22"/>
        </w:rPr>
        <w:t xml:space="preserve">m high, and the height to the ridge would be </w:t>
      </w:r>
      <w:r w:rsidR="00F91EC0">
        <w:rPr>
          <w:rFonts w:ascii="Arial" w:eastAsia="Arial" w:hAnsi="Arial" w:cs="Arial"/>
          <w:sz w:val="22"/>
          <w:szCs w:val="22"/>
        </w:rPr>
        <w:t>8.4</w:t>
      </w:r>
      <w:r>
        <w:rPr>
          <w:rFonts w:ascii="Arial" w:eastAsia="Arial" w:hAnsi="Arial" w:cs="Arial"/>
          <w:sz w:val="22"/>
          <w:szCs w:val="22"/>
        </w:rPr>
        <w:t>m.</w:t>
      </w:r>
      <w:r w:rsidR="00C73204">
        <w:rPr>
          <w:rFonts w:ascii="Arial" w:eastAsia="Arial" w:hAnsi="Arial" w:cs="Arial"/>
          <w:sz w:val="22"/>
          <w:szCs w:val="22"/>
        </w:rPr>
        <w:t xml:space="preserve"> </w:t>
      </w:r>
      <w:r w:rsidR="00CB2552">
        <w:rPr>
          <w:rFonts w:ascii="Arial" w:eastAsia="Arial" w:hAnsi="Arial" w:cs="Arial"/>
          <w:sz w:val="22"/>
          <w:szCs w:val="22"/>
        </w:rPr>
        <w:t xml:space="preserve">The proposal also includes an extension </w:t>
      </w:r>
      <w:r w:rsidR="00E55A8C">
        <w:rPr>
          <w:rFonts w:ascii="Arial" w:eastAsia="Arial" w:hAnsi="Arial" w:cs="Arial"/>
          <w:sz w:val="22"/>
          <w:szCs w:val="22"/>
        </w:rPr>
        <w:t>of 212</w:t>
      </w:r>
      <w:r w:rsidR="00C73204">
        <w:rPr>
          <w:rFonts w:ascii="Arial" w:eastAsia="Arial" w:hAnsi="Arial" w:cs="Arial"/>
          <w:sz w:val="22"/>
          <w:szCs w:val="22"/>
        </w:rPr>
        <w:t xml:space="preserve"> m² of concrete hardstanding to provide access to </w:t>
      </w:r>
      <w:r w:rsidR="00E55A8C">
        <w:rPr>
          <w:rFonts w:ascii="Arial" w:eastAsia="Arial" w:hAnsi="Arial" w:cs="Arial"/>
          <w:sz w:val="22"/>
          <w:szCs w:val="22"/>
        </w:rPr>
        <w:t xml:space="preserve">the building </w:t>
      </w:r>
      <w:r w:rsidR="00F91EC0">
        <w:rPr>
          <w:rFonts w:ascii="Arial" w:eastAsia="Arial" w:hAnsi="Arial" w:cs="Arial"/>
          <w:sz w:val="22"/>
          <w:szCs w:val="22"/>
        </w:rPr>
        <w:t>from the road.</w:t>
      </w:r>
    </w:p>
    <w:p w14:paraId="3B2BAA4D" w14:textId="77777777" w:rsidR="00156955" w:rsidRDefault="00156955" w:rsidP="00DA1B44">
      <w:pPr>
        <w:spacing w:line="276" w:lineRule="auto"/>
        <w:jc w:val="both"/>
        <w:rPr>
          <w:rFonts w:ascii="Arial" w:eastAsia="Arial" w:hAnsi="Arial" w:cs="Arial"/>
          <w:b/>
          <w:bCs/>
          <w:sz w:val="22"/>
          <w:szCs w:val="22"/>
        </w:rPr>
      </w:pPr>
    </w:p>
    <w:p w14:paraId="15310FB6" w14:textId="77777777" w:rsidR="00353313" w:rsidRDefault="00156955" w:rsidP="00DA1B44">
      <w:pPr>
        <w:pStyle w:val="Heading2"/>
      </w:pPr>
      <w:r>
        <w:t>RELEVANT PLANNING HISTORY </w:t>
      </w:r>
    </w:p>
    <w:p w14:paraId="16347463" w14:textId="77777777"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432D0CD9" w14:textId="77777777" w:rsidTr="00FE1C7D">
        <w:trPr>
          <w:trHeight w:hRule="exact" w:val="20"/>
        </w:trPr>
        <w:tc>
          <w:tcPr>
            <w:tcW w:w="9771" w:type="dxa"/>
            <w:tcBorders>
              <w:bottom w:val="single" w:sz="6" w:space="0" w:color="auto"/>
            </w:tcBorders>
            <w:vAlign w:val="center"/>
            <w:hideMark/>
          </w:tcPr>
          <w:p w14:paraId="7561C770" w14:textId="77777777" w:rsidR="00FE1C7D" w:rsidRDefault="00FE1C7D" w:rsidP="0024185A">
            <w:pPr>
              <w:rPr>
                <w:sz w:val="2"/>
              </w:rPr>
            </w:pPr>
            <w:bookmarkStart w:id="0" w:name="_bc9eaa23_7b84_4e11_8860_67eb8bbe0c9e"/>
          </w:p>
        </w:tc>
      </w:tr>
      <w:tr w:rsidR="00FE1C7D" w:rsidRPr="003E74F7" w14:paraId="292C7D0A"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3252AFBC" w14:textId="77777777" w:rsidR="00FE1C7D" w:rsidRPr="00AA0161" w:rsidRDefault="00FE1C7D" w:rsidP="0024185A">
            <w:pPr>
              <w:rPr>
                <w:rFonts w:ascii="Arial" w:hAnsi="Arial" w:cs="Arial"/>
                <w:sz w:val="22"/>
                <w:szCs w:val="22"/>
              </w:rPr>
            </w:pPr>
            <w:r w:rsidRPr="00AA0161">
              <w:rPr>
                <w:rFonts w:ascii="Arial" w:hAnsi="Arial" w:cs="Arial"/>
                <w:b/>
                <w:bCs/>
                <w:color w:val="000000"/>
                <w:sz w:val="22"/>
                <w:szCs w:val="22"/>
              </w:rPr>
              <w:t>Proposal / Summary</w:t>
            </w:r>
          </w:p>
        </w:tc>
      </w:tr>
      <w:tr w:rsidR="00FE1C7D" w:rsidRPr="003E74F7" w14:paraId="7DDF835A" w14:textId="77777777" w:rsidTr="00FE1C7D">
        <w:tc>
          <w:tcPr>
            <w:tcW w:w="9771" w:type="dxa"/>
            <w:tcBorders>
              <w:left w:val="single" w:sz="12" w:space="0" w:color="auto"/>
              <w:bottom w:val="single" w:sz="12" w:space="0" w:color="auto"/>
              <w:right w:val="single" w:sz="12" w:space="0" w:color="auto"/>
            </w:tcBorders>
            <w:vAlign w:val="center"/>
          </w:tcPr>
          <w:p w14:paraId="2AC5B5E3" w14:textId="77777777" w:rsidR="00FE1C7D" w:rsidRPr="00AA0161" w:rsidRDefault="00FE1C7D" w:rsidP="0024185A">
            <w:pPr>
              <w:rPr>
                <w:rFonts w:ascii="Arial" w:hAnsi="Arial" w:cs="Arial"/>
                <w:b/>
                <w:bCs/>
                <w:color w:val="000000"/>
                <w:sz w:val="22"/>
                <w:szCs w:val="22"/>
              </w:rPr>
            </w:pPr>
            <w:r w:rsidRPr="00AA0161">
              <w:rPr>
                <w:rFonts w:ascii="Arial" w:hAnsi="Arial" w:cs="Arial"/>
                <w:color w:val="000000"/>
                <w:sz w:val="22"/>
                <w:szCs w:val="22"/>
              </w:rPr>
              <w:t>PL/2023/07309 - Prior notification: Building Decision - Prior Approval Not Required Date: 7/9/2023 – Proposed agricultural barn.</w:t>
            </w:r>
          </w:p>
        </w:tc>
      </w:tr>
      <w:tr w:rsidR="00FE1C7D" w:rsidRPr="003E74F7" w14:paraId="03AA73B7" w14:textId="77777777" w:rsidTr="00FE1C7D">
        <w:tc>
          <w:tcPr>
            <w:tcW w:w="9771" w:type="dxa"/>
            <w:tcBorders>
              <w:left w:val="single" w:sz="12" w:space="0" w:color="auto"/>
              <w:bottom w:val="single" w:sz="12" w:space="0" w:color="auto"/>
              <w:right w:val="single" w:sz="12" w:space="0" w:color="auto"/>
            </w:tcBorders>
            <w:vAlign w:val="center"/>
          </w:tcPr>
          <w:p w14:paraId="271C4C5E" w14:textId="77777777" w:rsidR="00FE1C7D" w:rsidRPr="00AA0161" w:rsidRDefault="00FE1C7D" w:rsidP="0024185A">
            <w:pPr>
              <w:rPr>
                <w:rFonts w:ascii="Arial" w:hAnsi="Arial" w:cs="Arial"/>
                <w:b/>
                <w:bCs/>
                <w:color w:val="000000"/>
                <w:sz w:val="22"/>
                <w:szCs w:val="22"/>
              </w:rPr>
            </w:pPr>
            <w:r w:rsidRPr="00AA0161">
              <w:rPr>
                <w:rFonts w:ascii="Arial" w:hAnsi="Arial" w:cs="Arial"/>
                <w:color w:val="000000"/>
                <w:sz w:val="22"/>
                <w:szCs w:val="22"/>
              </w:rPr>
              <w:t>PL/2025/05557 - Prior approval Part 14 Class J: Installation or alteration etc of solar equipment on non-domestic premises Decision - Prior Approval Not Required Date: 19/8/2025 – The installation of 280No. roof mounted solar PV panels of total installed capacity 127.4kWp</w:t>
            </w:r>
          </w:p>
        </w:tc>
      </w:tr>
      <w:tr w:rsidR="00FE1C7D" w:rsidRPr="003E74F7" w14:paraId="71BB3AF1" w14:textId="77777777" w:rsidTr="00FE1C7D">
        <w:tc>
          <w:tcPr>
            <w:tcW w:w="9771" w:type="dxa"/>
            <w:tcBorders>
              <w:left w:val="single" w:sz="12" w:space="0" w:color="auto"/>
              <w:bottom w:val="single" w:sz="12" w:space="0" w:color="auto"/>
              <w:right w:val="single" w:sz="12" w:space="0" w:color="auto"/>
            </w:tcBorders>
            <w:vAlign w:val="center"/>
          </w:tcPr>
          <w:p w14:paraId="3D25E47C" w14:textId="77777777" w:rsidR="00FE1C7D" w:rsidRPr="00AA0161" w:rsidRDefault="00FE1C7D" w:rsidP="0024185A">
            <w:pPr>
              <w:rPr>
                <w:rFonts w:ascii="Arial" w:hAnsi="Arial" w:cs="Arial"/>
                <w:b/>
                <w:bCs/>
                <w:color w:val="000000"/>
                <w:sz w:val="22"/>
                <w:szCs w:val="22"/>
              </w:rPr>
            </w:pPr>
            <w:r w:rsidRPr="00AA0161">
              <w:rPr>
                <w:rFonts w:ascii="Arial" w:hAnsi="Arial" w:cs="Arial"/>
                <w:color w:val="000000"/>
                <w:sz w:val="22"/>
                <w:szCs w:val="22"/>
              </w:rPr>
              <w:t>PL/2024/10920 - Prior notification: Building Decision - Prior Approval Not Required Date: 9/1/2025 – Proposed Agricultural barn</w:t>
            </w:r>
          </w:p>
        </w:tc>
      </w:tr>
      <w:bookmarkEnd w:id="0"/>
    </w:tbl>
    <w:p w14:paraId="2FF31D2E" w14:textId="77777777" w:rsidR="000F3482" w:rsidRDefault="000F3482" w:rsidP="00DA1B44">
      <w:pPr>
        <w:spacing w:line="276" w:lineRule="auto"/>
        <w:jc w:val="both"/>
        <w:rPr>
          <w:sz w:val="22"/>
          <w:szCs w:val="22"/>
        </w:rPr>
      </w:pPr>
    </w:p>
    <w:p w14:paraId="1CB3369E" w14:textId="77777777" w:rsidR="009F69B1" w:rsidRDefault="009F69B1" w:rsidP="00DA1B44">
      <w:pPr>
        <w:spacing w:line="276" w:lineRule="auto"/>
        <w:jc w:val="both"/>
        <w:rPr>
          <w:rFonts w:ascii="Arial" w:hAnsi="Arial" w:cs="Arial"/>
          <w:b/>
          <w:bCs/>
          <w:sz w:val="22"/>
          <w:szCs w:val="22"/>
        </w:rPr>
      </w:pPr>
    </w:p>
    <w:p w14:paraId="22431B20"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0374584C"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lastRenderedPageBreak/>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216BFB88" w14:textId="77777777" w:rsidR="002A7B01" w:rsidRPr="00383A91" w:rsidRDefault="002A7B01" w:rsidP="00DA1B44">
      <w:pPr>
        <w:spacing w:line="276" w:lineRule="auto"/>
        <w:jc w:val="both"/>
        <w:rPr>
          <w:rFonts w:ascii="Arial" w:eastAsia="Arial" w:hAnsi="Arial" w:cs="Arial"/>
          <w:sz w:val="22"/>
          <w:szCs w:val="22"/>
        </w:rPr>
      </w:pPr>
    </w:p>
    <w:p w14:paraId="469D526B"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1C6FADB0" w14:textId="77777777" w:rsidR="009F6758" w:rsidRPr="00FB48E9" w:rsidRDefault="009F6758" w:rsidP="00DA1B44">
      <w:pPr>
        <w:spacing w:line="276" w:lineRule="auto"/>
        <w:jc w:val="both"/>
        <w:rPr>
          <w:rFonts w:ascii="Arial" w:hAnsi="Arial" w:cs="Arial"/>
          <w:sz w:val="22"/>
          <w:szCs w:val="22"/>
        </w:rPr>
      </w:pPr>
    </w:p>
    <w:p w14:paraId="0366F21D"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erection, extension, or alteration of a building;</w:t>
      </w:r>
    </w:p>
    <w:p w14:paraId="1F62E65A"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formation or alteration of a private way;</w:t>
      </w:r>
    </w:p>
    <w:p w14:paraId="302BDDCB"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p>
    <w:p w14:paraId="1DE87915"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7A79E747"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31AA8807"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76314A7C" w14:textId="77777777" w:rsidR="005F442C" w:rsidRPr="00FB48E9" w:rsidRDefault="005F442C" w:rsidP="00DA1B44">
      <w:pPr>
        <w:spacing w:line="276" w:lineRule="auto"/>
        <w:jc w:val="both"/>
        <w:rPr>
          <w:rFonts w:ascii="Arial" w:hAnsi="Arial" w:cs="Arial"/>
          <w:sz w:val="22"/>
          <w:szCs w:val="22"/>
        </w:rPr>
      </w:pPr>
    </w:p>
    <w:p w14:paraId="5C035DFF"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design, and external appearance of the building;</w:t>
      </w:r>
    </w:p>
    <w:p w14:paraId="0839EFA9"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means of construction of the private way;</w:t>
      </w:r>
    </w:p>
    <w:p w14:paraId="31ABC8B7"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of the excavation or deposit;</w:t>
      </w:r>
    </w:p>
    <w:p w14:paraId="263FCF4D"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79008700" w14:textId="77777777" w:rsidR="005F442C" w:rsidRPr="009F69B1" w:rsidRDefault="005F442C" w:rsidP="00DA1B44">
      <w:pPr>
        <w:spacing w:line="276" w:lineRule="auto"/>
        <w:jc w:val="both"/>
        <w:rPr>
          <w:rFonts w:ascii="Arial" w:hAnsi="Arial" w:cs="Arial"/>
          <w:b/>
          <w:bCs/>
          <w:sz w:val="22"/>
          <w:szCs w:val="22"/>
        </w:rPr>
      </w:pPr>
    </w:p>
    <w:p w14:paraId="77C93F54" w14:textId="1F83513C" w:rsidR="0071539E" w:rsidRDefault="00E44658" w:rsidP="00A46190">
      <w:pPr>
        <w:pStyle w:val="Heading2"/>
        <w:rPr>
          <w:b w:val="0"/>
          <w:bCs w:val="0"/>
          <w:color w:val="ED0000"/>
        </w:rPr>
      </w:pPr>
      <w:r>
        <w:t>ASSESSMENT </w:t>
      </w:r>
    </w:p>
    <w:p w14:paraId="24B91268" w14:textId="77777777" w:rsidR="00A46190" w:rsidRPr="00A46190" w:rsidRDefault="00A46190" w:rsidP="00A46190">
      <w:pPr>
        <w:pStyle w:val="NoSpacing"/>
      </w:pPr>
    </w:p>
    <w:p w14:paraId="603205B1" w14:textId="36D64F91" w:rsidR="00B42AF1" w:rsidRPr="00B42AF1" w:rsidRDefault="00B42AF1" w:rsidP="00DA1B44">
      <w:pPr>
        <w:spacing w:line="276" w:lineRule="auto"/>
        <w:jc w:val="both"/>
        <w:rPr>
          <w:rFonts w:ascii="Arial" w:eastAsia="Arial" w:hAnsi="Arial" w:cs="Arial"/>
          <w:color w:val="ED0000"/>
          <w:sz w:val="22"/>
          <w:szCs w:val="22"/>
          <w:u w:val="single"/>
        </w:rPr>
      </w:pPr>
      <w:r w:rsidRPr="00B42AF1">
        <w:rPr>
          <w:rFonts w:ascii="Arial" w:eastAsia="Arial" w:hAnsi="Arial" w:cs="Arial"/>
          <w:color w:val="000000" w:themeColor="text1"/>
          <w:sz w:val="22"/>
          <w:szCs w:val="22"/>
          <w:u w:val="single"/>
        </w:rPr>
        <w:t>Does the Proposal Qualify as Permitted Development?</w:t>
      </w:r>
      <w:r w:rsidRPr="006A5A80">
        <w:rPr>
          <w:rFonts w:ascii="Arial" w:eastAsia="Arial" w:hAnsi="Arial" w:cs="Arial"/>
          <w:color w:val="000000" w:themeColor="text1"/>
          <w:sz w:val="22"/>
          <w:szCs w:val="22"/>
        </w:rPr>
        <w:t xml:space="preserve"> </w:t>
      </w:r>
    </w:p>
    <w:p w14:paraId="0290ECFE" w14:textId="77777777" w:rsidR="00F01224" w:rsidRDefault="00F01224" w:rsidP="00DA1B44">
      <w:pPr>
        <w:spacing w:line="276" w:lineRule="auto"/>
        <w:jc w:val="both"/>
        <w:rPr>
          <w:rFonts w:ascii="Arial" w:eastAsia="Arial" w:hAnsi="Arial" w:cs="Arial"/>
          <w:color w:val="000000" w:themeColor="text1"/>
          <w:sz w:val="22"/>
          <w:szCs w:val="22"/>
        </w:rPr>
      </w:pPr>
      <w:bookmarkStart w:id="1" w:name="_41aedd51_4132_404d_8cd3_175b0a588d85"/>
      <w:bookmarkEnd w:id="1"/>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sidR="00004756">
        <w:rPr>
          <w:rFonts w:ascii="Arial" w:eastAsia="Arial" w:hAnsi="Arial" w:cs="Arial"/>
          <w:color w:val="000000" w:themeColor="text1"/>
          <w:sz w:val="22"/>
          <w:szCs w:val="22"/>
        </w:rPr>
        <w:t xml:space="preserve"> q</w:t>
      </w:r>
      <w:r w:rsidRPr="00F01224">
        <w:rPr>
          <w:rFonts w:ascii="Arial" w:eastAsia="Arial" w:hAnsi="Arial" w:cs="Arial"/>
          <w:color w:val="000000" w:themeColor="text1"/>
          <w:sz w:val="22"/>
          <w:szCs w:val="22"/>
        </w:rPr>
        <w:t>ualifies as permitted development under Schedule 2, Part 6, Class A of the Town and Country Planning (General Permitted Development) (England) Order 2015 (as amended), and the assessment may now proceed to consider the siting, design, and external appearance of the development as required by the GPDO</w:t>
      </w:r>
      <w:r w:rsidR="00004756">
        <w:rPr>
          <w:rFonts w:ascii="Arial" w:eastAsia="Arial" w:hAnsi="Arial" w:cs="Arial"/>
          <w:color w:val="000000" w:themeColor="text1"/>
          <w:sz w:val="22"/>
          <w:szCs w:val="22"/>
        </w:rPr>
        <w:t>.</w:t>
      </w:r>
    </w:p>
    <w:p w14:paraId="5A2D9F98" w14:textId="77777777" w:rsidR="009379B5" w:rsidRPr="00017DB2" w:rsidRDefault="009379B5" w:rsidP="00DA1B44">
      <w:pPr>
        <w:spacing w:line="276" w:lineRule="auto"/>
        <w:jc w:val="both"/>
        <w:rPr>
          <w:rFonts w:ascii="Arial" w:eastAsia="Arial" w:hAnsi="Arial" w:cs="Arial"/>
          <w:color w:val="000000" w:themeColor="text1"/>
          <w:sz w:val="22"/>
          <w:szCs w:val="22"/>
          <w:u w:val="single"/>
        </w:rPr>
      </w:pPr>
    </w:p>
    <w:p w14:paraId="235069DE" w14:textId="77777777" w:rsidR="00017DB2" w:rsidRPr="00017DB2" w:rsidRDefault="00017DB2" w:rsidP="00DA1B44">
      <w:pPr>
        <w:spacing w:line="276" w:lineRule="auto"/>
        <w:jc w:val="both"/>
        <w:rPr>
          <w:rFonts w:ascii="Arial" w:eastAsia="Arial" w:hAnsi="Arial" w:cs="Arial"/>
          <w:color w:val="000000" w:themeColor="text1"/>
          <w:sz w:val="22"/>
          <w:szCs w:val="22"/>
          <w:u w:val="single"/>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5EFA2B22" w14:textId="77777777" w:rsidR="00FB48E9" w:rsidRDefault="00FB48E9" w:rsidP="009D026A">
      <w:pPr>
        <w:spacing w:line="276" w:lineRule="auto"/>
        <w:jc w:val="both"/>
        <w:rPr>
          <w:rFonts w:ascii="Arial" w:hAnsi="Arial" w:cs="Arial"/>
          <w:sz w:val="22"/>
          <w:szCs w:val="22"/>
        </w:rPr>
      </w:pPr>
    </w:p>
    <w:p w14:paraId="212B9C91" w14:textId="77777777" w:rsidR="009D026A" w:rsidRDefault="009D026A" w:rsidP="009D026A">
      <w:pPr>
        <w:spacing w:line="276" w:lineRule="auto"/>
        <w:jc w:val="both"/>
        <w:rPr>
          <w:rFonts w:ascii="Arial" w:eastAsia="Arial" w:hAnsi="Arial" w:cs="Arial"/>
          <w:color w:val="000000" w:themeColor="text1"/>
          <w:sz w:val="22"/>
          <w:szCs w:val="22"/>
        </w:rPr>
      </w:pPr>
      <w:r w:rsidRPr="00DB6166">
        <w:rPr>
          <w:rFonts w:ascii="Arial" w:eastAsia="Arial" w:hAnsi="Arial" w:cs="Arial"/>
          <w:color w:val="000000" w:themeColor="text1"/>
          <w:sz w:val="22"/>
          <w:szCs w:val="22"/>
        </w:rPr>
        <w:t xml:space="preserve">The proposed development is located within the North Wessex Downs National Landscape, where development </w:t>
      </w:r>
      <w:r w:rsidRPr="00C0273F">
        <w:rPr>
          <w:rFonts w:ascii="Arial" w:eastAsia="Arial" w:hAnsi="Arial" w:cs="Arial"/>
          <w:color w:val="000000" w:themeColor="text1"/>
          <w:sz w:val="22"/>
          <w:szCs w:val="22"/>
        </w:rPr>
        <w:t xml:space="preserve">must </w:t>
      </w:r>
      <w:r w:rsidRPr="00DB6166">
        <w:rPr>
          <w:rFonts w:ascii="Arial" w:eastAsia="Arial" w:hAnsi="Arial" w:cs="Arial"/>
          <w:color w:val="000000" w:themeColor="text1"/>
          <w:sz w:val="22"/>
          <w:szCs w:val="22"/>
        </w:rPr>
        <w:t xml:space="preserve">conserve and enhance the </w:t>
      </w:r>
      <w:r w:rsidRPr="00C0273F">
        <w:rPr>
          <w:rFonts w:ascii="Arial" w:eastAsia="Arial" w:hAnsi="Arial" w:cs="Arial"/>
          <w:color w:val="000000" w:themeColor="text1"/>
          <w:sz w:val="22"/>
          <w:szCs w:val="22"/>
        </w:rPr>
        <w:t>area's special qualities, character and scenic beauty</w:t>
      </w:r>
      <w:r w:rsidRPr="00DB6166">
        <w:rPr>
          <w:rFonts w:ascii="Arial" w:eastAsia="Arial" w:hAnsi="Arial" w:cs="Arial"/>
          <w:color w:val="000000" w:themeColor="text1"/>
          <w:sz w:val="22"/>
          <w:szCs w:val="22"/>
        </w:rPr>
        <w:t>. The proposal is clearly agricultural in nature and, as such, reflects the</w:t>
      </w:r>
      <w:r w:rsidRPr="00C0273F">
        <w:rPr>
          <w:rFonts w:ascii="Arial" w:eastAsia="Arial" w:hAnsi="Arial" w:cs="Arial"/>
          <w:color w:val="000000" w:themeColor="text1"/>
          <w:sz w:val="22"/>
          <w:szCs w:val="22"/>
        </w:rPr>
        <w:t xml:space="preserve"> </w:t>
      </w:r>
      <w:r w:rsidRPr="00DB6166">
        <w:rPr>
          <w:rFonts w:ascii="Arial" w:eastAsia="Arial" w:hAnsi="Arial" w:cs="Arial"/>
          <w:color w:val="000000" w:themeColor="text1"/>
          <w:sz w:val="22"/>
          <w:szCs w:val="22"/>
        </w:rPr>
        <w:t>rural and agricultural vernacular of the locality</w:t>
      </w:r>
      <w:r w:rsidRPr="00C0273F">
        <w:rPr>
          <w:rFonts w:ascii="Arial" w:eastAsia="Arial" w:hAnsi="Arial" w:cs="Arial"/>
          <w:color w:val="000000" w:themeColor="text1"/>
          <w:sz w:val="22"/>
          <w:szCs w:val="22"/>
        </w:rPr>
        <w:t>, and would not give rise to adverse impact on the dark skies of the National landscape</w:t>
      </w:r>
      <w:r w:rsidRPr="00DB6166">
        <w:rPr>
          <w:rFonts w:ascii="Arial" w:eastAsia="Arial" w:hAnsi="Arial" w:cs="Arial"/>
          <w:color w:val="000000" w:themeColor="text1"/>
          <w:sz w:val="22"/>
          <w:szCs w:val="22"/>
        </w:rPr>
        <w:t xml:space="preserve">. </w:t>
      </w:r>
    </w:p>
    <w:p w14:paraId="12A32175" w14:textId="77777777" w:rsidR="00DC5A86" w:rsidRDefault="00DC5A86" w:rsidP="009D026A">
      <w:pPr>
        <w:spacing w:line="276" w:lineRule="auto"/>
        <w:jc w:val="both"/>
        <w:rPr>
          <w:rFonts w:ascii="Arial" w:eastAsia="Arial" w:hAnsi="Arial" w:cs="Arial"/>
          <w:color w:val="000000" w:themeColor="text1"/>
          <w:sz w:val="22"/>
          <w:szCs w:val="22"/>
        </w:rPr>
      </w:pPr>
    </w:p>
    <w:p w14:paraId="3D04F764" w14:textId="6A6DA2C8" w:rsidR="00DC5A86" w:rsidRPr="00DC5A86" w:rsidRDefault="00DC5A86" w:rsidP="00DC5A86">
      <w:pPr>
        <w:spacing w:line="276" w:lineRule="auto"/>
        <w:jc w:val="both"/>
        <w:rPr>
          <w:rFonts w:ascii="Arial" w:eastAsia="Arial" w:hAnsi="Arial" w:cs="Arial"/>
          <w:color w:val="000000" w:themeColor="text1"/>
          <w:sz w:val="22"/>
          <w:szCs w:val="22"/>
        </w:rPr>
      </w:pPr>
      <w:r w:rsidRPr="00DC5A86">
        <w:rPr>
          <w:rFonts w:ascii="Arial" w:eastAsia="Arial" w:hAnsi="Arial" w:cs="Arial"/>
          <w:color w:val="000000" w:themeColor="text1"/>
          <w:sz w:val="22"/>
          <w:szCs w:val="22"/>
        </w:rPr>
        <w:t>The proposed building would be sited to the west of the holding and would be well related</w:t>
      </w:r>
      <w:r>
        <w:rPr>
          <w:rFonts w:ascii="Arial" w:eastAsia="Arial" w:hAnsi="Arial" w:cs="Arial"/>
          <w:color w:val="000000" w:themeColor="text1"/>
          <w:sz w:val="22"/>
          <w:szCs w:val="22"/>
        </w:rPr>
        <w:t xml:space="preserve"> and aligned with</w:t>
      </w:r>
      <w:r w:rsidRPr="00DC5A86">
        <w:rPr>
          <w:rFonts w:ascii="Arial" w:eastAsia="Arial" w:hAnsi="Arial" w:cs="Arial"/>
          <w:color w:val="000000" w:themeColor="text1"/>
          <w:sz w:val="22"/>
          <w:szCs w:val="22"/>
        </w:rPr>
        <w:t xml:space="preserve"> the existing two agricultural buildings. Appropriate access would be achieved </w:t>
      </w:r>
      <w:r w:rsidR="00DF1D54">
        <w:rPr>
          <w:rFonts w:ascii="Arial" w:eastAsia="Arial" w:hAnsi="Arial" w:cs="Arial"/>
          <w:color w:val="000000" w:themeColor="text1"/>
          <w:sz w:val="22"/>
          <w:szCs w:val="22"/>
        </w:rPr>
        <w:t>by adjoining a new area of concrete hardstanding to the existing hardstanding, which accesses the road via the existing gate, which is</w:t>
      </w:r>
      <w:r w:rsidRPr="00DC5A86">
        <w:rPr>
          <w:rFonts w:ascii="Arial" w:eastAsia="Arial" w:hAnsi="Arial" w:cs="Arial"/>
          <w:color w:val="000000" w:themeColor="text1"/>
          <w:sz w:val="22"/>
          <w:szCs w:val="22"/>
        </w:rPr>
        <w:t xml:space="preserve"> necessary for </w:t>
      </w:r>
      <w:r w:rsidR="00F1652A">
        <w:rPr>
          <w:rFonts w:ascii="Arial" w:eastAsia="Arial" w:hAnsi="Arial" w:cs="Arial"/>
          <w:color w:val="000000" w:themeColor="text1"/>
          <w:sz w:val="22"/>
          <w:szCs w:val="22"/>
        </w:rPr>
        <w:t>moving equipment and machinery</w:t>
      </w:r>
      <w:r w:rsidRPr="00DC5A86">
        <w:rPr>
          <w:rFonts w:ascii="Arial" w:eastAsia="Arial" w:hAnsi="Arial" w:cs="Arial"/>
          <w:color w:val="000000" w:themeColor="text1"/>
          <w:sz w:val="22"/>
          <w:szCs w:val="22"/>
        </w:rPr>
        <w:t xml:space="preserve"> and would provide the most direct and practical route to the building.</w:t>
      </w:r>
    </w:p>
    <w:p w14:paraId="7035474F" w14:textId="73A82495" w:rsidR="00DC5A86" w:rsidRPr="00DC5A86" w:rsidRDefault="00DC5A86" w:rsidP="00DC5A86">
      <w:pPr>
        <w:spacing w:line="276" w:lineRule="auto"/>
        <w:jc w:val="both"/>
        <w:rPr>
          <w:rFonts w:ascii="Arial" w:eastAsia="Arial" w:hAnsi="Arial" w:cs="Arial"/>
          <w:color w:val="000000" w:themeColor="text1"/>
          <w:sz w:val="22"/>
          <w:szCs w:val="22"/>
        </w:rPr>
      </w:pPr>
      <w:r w:rsidRPr="00DC5A86">
        <w:rPr>
          <w:rFonts w:ascii="Arial" w:eastAsia="Arial" w:hAnsi="Arial" w:cs="Arial"/>
          <w:color w:val="000000" w:themeColor="text1"/>
          <w:sz w:val="22"/>
          <w:szCs w:val="22"/>
        </w:rPr>
        <w:lastRenderedPageBreak/>
        <w:t xml:space="preserve">While the </w:t>
      </w:r>
      <w:r w:rsidR="005926C6">
        <w:rPr>
          <w:rFonts w:ascii="Arial" w:eastAsia="Arial" w:hAnsi="Arial" w:cs="Arial"/>
          <w:color w:val="000000" w:themeColor="text1"/>
          <w:sz w:val="22"/>
          <w:szCs w:val="22"/>
        </w:rPr>
        <w:t>building</w:t>
      </w:r>
      <w:r w:rsidRPr="00DC5A86">
        <w:rPr>
          <w:rFonts w:ascii="Arial" w:eastAsia="Arial" w:hAnsi="Arial" w:cs="Arial"/>
          <w:color w:val="000000" w:themeColor="text1"/>
          <w:sz w:val="22"/>
          <w:szCs w:val="22"/>
        </w:rPr>
        <w:t xml:space="preserve"> would</w:t>
      </w:r>
      <w:r w:rsidR="00ED44ED">
        <w:rPr>
          <w:rFonts w:ascii="Arial" w:eastAsia="Arial" w:hAnsi="Arial" w:cs="Arial"/>
          <w:color w:val="000000" w:themeColor="text1"/>
          <w:sz w:val="22"/>
          <w:szCs w:val="22"/>
        </w:rPr>
        <w:t xml:space="preserve"> be large in scale and</w:t>
      </w:r>
      <w:r w:rsidRPr="00DC5A86">
        <w:rPr>
          <w:rFonts w:ascii="Arial" w:eastAsia="Arial" w:hAnsi="Arial" w:cs="Arial"/>
          <w:color w:val="000000" w:themeColor="text1"/>
          <w:sz w:val="22"/>
          <w:szCs w:val="22"/>
        </w:rPr>
        <w:t xml:space="preserve"> visible from the road</w:t>
      </w:r>
      <w:r w:rsidR="007A563C">
        <w:rPr>
          <w:rFonts w:ascii="Arial" w:eastAsia="Arial" w:hAnsi="Arial" w:cs="Arial"/>
          <w:color w:val="000000" w:themeColor="text1"/>
          <w:sz w:val="22"/>
          <w:szCs w:val="22"/>
        </w:rPr>
        <w:t xml:space="preserve"> as well as</w:t>
      </w:r>
      <w:r w:rsidRPr="00DC5A86">
        <w:rPr>
          <w:rFonts w:ascii="Arial" w:eastAsia="Arial" w:hAnsi="Arial" w:cs="Arial"/>
          <w:color w:val="000000" w:themeColor="text1"/>
          <w:sz w:val="22"/>
          <w:szCs w:val="22"/>
        </w:rPr>
        <w:t xml:space="preserve"> from </w:t>
      </w:r>
      <w:r w:rsidR="00DF1D54">
        <w:rPr>
          <w:rFonts w:ascii="Arial" w:eastAsia="Arial" w:hAnsi="Arial" w:cs="Arial"/>
          <w:color w:val="000000" w:themeColor="text1"/>
          <w:sz w:val="22"/>
          <w:szCs w:val="22"/>
        </w:rPr>
        <w:t xml:space="preserve">the property </w:t>
      </w:r>
      <w:r w:rsidRPr="00DC5A86">
        <w:rPr>
          <w:rFonts w:ascii="Arial" w:eastAsia="Arial" w:hAnsi="Arial" w:cs="Arial"/>
          <w:color w:val="000000" w:themeColor="text1"/>
          <w:sz w:val="22"/>
          <w:szCs w:val="22"/>
        </w:rPr>
        <w:t>No</w:t>
      </w:r>
      <w:r w:rsidR="005926C6">
        <w:rPr>
          <w:rFonts w:ascii="Arial" w:eastAsia="Arial" w:hAnsi="Arial" w:cs="Arial"/>
          <w:color w:val="000000" w:themeColor="text1"/>
          <w:sz w:val="22"/>
          <w:szCs w:val="22"/>
        </w:rPr>
        <w:t>.</w:t>
      </w:r>
      <w:r w:rsidRPr="00DC5A86">
        <w:rPr>
          <w:rFonts w:ascii="Arial" w:eastAsia="Arial" w:hAnsi="Arial" w:cs="Arial"/>
          <w:color w:val="000000" w:themeColor="text1"/>
          <w:sz w:val="22"/>
          <w:szCs w:val="22"/>
        </w:rPr>
        <w:t xml:space="preserve"> 52 Newton Shalborne, approximately 130 metres away, it would appear </w:t>
      </w:r>
      <w:r w:rsidR="005926C6">
        <w:rPr>
          <w:rFonts w:ascii="Arial" w:eastAsia="Arial" w:hAnsi="Arial" w:cs="Arial"/>
          <w:color w:val="000000" w:themeColor="text1"/>
          <w:sz w:val="22"/>
          <w:szCs w:val="22"/>
        </w:rPr>
        <w:t>in keeping</w:t>
      </w:r>
      <w:r w:rsidRPr="00DC5A86">
        <w:rPr>
          <w:rFonts w:ascii="Arial" w:eastAsia="Arial" w:hAnsi="Arial" w:cs="Arial"/>
          <w:color w:val="000000" w:themeColor="text1"/>
          <w:sz w:val="22"/>
          <w:szCs w:val="22"/>
        </w:rPr>
        <w:t xml:space="preserve"> with the existing agricultural units in terms of its scale and materials. The proposal would </w:t>
      </w:r>
      <w:r w:rsidR="005926C6">
        <w:rPr>
          <w:rFonts w:ascii="Arial" w:eastAsia="Arial" w:hAnsi="Arial" w:cs="Arial"/>
          <w:color w:val="000000" w:themeColor="text1"/>
          <w:sz w:val="22"/>
          <w:szCs w:val="22"/>
        </w:rPr>
        <w:t xml:space="preserve">match existing buildings, </w:t>
      </w:r>
      <w:r w:rsidR="00FC15FF">
        <w:rPr>
          <w:rFonts w:ascii="Arial" w:eastAsia="Arial" w:hAnsi="Arial" w:cs="Arial"/>
          <w:color w:val="000000" w:themeColor="text1"/>
          <w:sz w:val="22"/>
          <w:szCs w:val="22"/>
        </w:rPr>
        <w:t>be the same size , using steel portal frames with profiled steel roof sheeting, which is suitable</w:t>
      </w:r>
      <w:r w:rsidR="005926C6">
        <w:rPr>
          <w:rFonts w:ascii="Arial" w:eastAsia="Arial" w:hAnsi="Arial" w:cs="Arial"/>
          <w:color w:val="000000" w:themeColor="text1"/>
          <w:sz w:val="22"/>
          <w:szCs w:val="22"/>
        </w:rPr>
        <w:t xml:space="preserve"> for </w:t>
      </w:r>
      <w:r w:rsidRPr="00DC5A86">
        <w:rPr>
          <w:rFonts w:ascii="Arial" w:eastAsia="Arial" w:hAnsi="Arial" w:cs="Arial"/>
          <w:color w:val="000000" w:themeColor="text1"/>
          <w:sz w:val="22"/>
          <w:szCs w:val="22"/>
        </w:rPr>
        <w:t xml:space="preserve">agricultural purposes and necessary for the operation of the </w:t>
      </w:r>
      <w:r w:rsidR="00EE27C6">
        <w:rPr>
          <w:rFonts w:ascii="Arial" w:eastAsia="Arial" w:hAnsi="Arial" w:cs="Arial"/>
          <w:color w:val="000000" w:themeColor="text1"/>
          <w:sz w:val="22"/>
          <w:szCs w:val="22"/>
        </w:rPr>
        <w:t>holding</w:t>
      </w:r>
      <w:r w:rsidRPr="00DC5A86">
        <w:rPr>
          <w:rFonts w:ascii="Arial" w:eastAsia="Arial" w:hAnsi="Arial" w:cs="Arial"/>
          <w:color w:val="000000" w:themeColor="text1"/>
          <w:sz w:val="22"/>
          <w:szCs w:val="22"/>
        </w:rPr>
        <w:t>, providing additional storage capacity.</w:t>
      </w:r>
      <w:r w:rsidR="005926C6">
        <w:rPr>
          <w:rFonts w:ascii="Arial" w:eastAsia="Arial" w:hAnsi="Arial" w:cs="Arial"/>
          <w:color w:val="000000" w:themeColor="text1"/>
          <w:sz w:val="22"/>
          <w:szCs w:val="22"/>
        </w:rPr>
        <w:t xml:space="preserve"> </w:t>
      </w:r>
      <w:r w:rsidR="00DF1D54">
        <w:rPr>
          <w:rFonts w:ascii="Arial" w:eastAsia="Arial" w:hAnsi="Arial" w:cs="Arial"/>
          <w:color w:val="000000" w:themeColor="text1"/>
          <w:sz w:val="22"/>
          <w:szCs w:val="22"/>
        </w:rPr>
        <w:t>Accordingly,</w:t>
      </w:r>
      <w:r w:rsidR="00DF1D54" w:rsidRPr="00DC5A86">
        <w:rPr>
          <w:rFonts w:ascii="Arial" w:eastAsia="Arial" w:hAnsi="Arial" w:cs="Arial"/>
          <w:color w:val="000000" w:themeColor="text1"/>
          <w:sz w:val="22"/>
          <w:szCs w:val="22"/>
        </w:rPr>
        <w:t xml:space="preserve"> the</w:t>
      </w:r>
      <w:r w:rsidRPr="00DC5A86">
        <w:rPr>
          <w:rFonts w:ascii="Arial" w:eastAsia="Arial" w:hAnsi="Arial" w:cs="Arial"/>
          <w:color w:val="000000" w:themeColor="text1"/>
          <w:sz w:val="22"/>
          <w:szCs w:val="22"/>
        </w:rPr>
        <w:t xml:space="preserve"> proposal would result in limited additional visual harm beyond </w:t>
      </w:r>
      <w:r w:rsidR="005926C6">
        <w:rPr>
          <w:rFonts w:ascii="Arial" w:eastAsia="Arial" w:hAnsi="Arial" w:cs="Arial"/>
          <w:color w:val="000000" w:themeColor="text1"/>
          <w:sz w:val="22"/>
          <w:szCs w:val="22"/>
        </w:rPr>
        <w:t xml:space="preserve">the </w:t>
      </w:r>
      <w:r w:rsidRPr="00DC5A86">
        <w:rPr>
          <w:rFonts w:ascii="Arial" w:eastAsia="Arial" w:hAnsi="Arial" w:cs="Arial"/>
          <w:color w:val="000000" w:themeColor="text1"/>
          <w:sz w:val="22"/>
          <w:szCs w:val="22"/>
        </w:rPr>
        <w:t>already established existing agricultural buildings and is considered acceptable.</w:t>
      </w:r>
    </w:p>
    <w:p w14:paraId="43138581" w14:textId="77777777" w:rsidR="009D026A" w:rsidRDefault="009D026A" w:rsidP="009D026A">
      <w:pPr>
        <w:spacing w:line="276" w:lineRule="auto"/>
        <w:jc w:val="both"/>
        <w:rPr>
          <w:rFonts w:ascii="Arial" w:eastAsia="Arial" w:hAnsi="Arial" w:cs="Arial"/>
          <w:color w:val="000000" w:themeColor="text1"/>
          <w:sz w:val="22"/>
          <w:szCs w:val="22"/>
        </w:rPr>
      </w:pPr>
    </w:p>
    <w:p w14:paraId="5EF58F49" w14:textId="7E2BA3A0" w:rsidR="009D026A" w:rsidRPr="00272603" w:rsidRDefault="009D026A" w:rsidP="009D026A">
      <w:pPr>
        <w:spacing w:line="276" w:lineRule="auto"/>
        <w:jc w:val="both"/>
        <w:rPr>
          <w:rFonts w:ascii="Arial" w:eastAsia="Arial" w:hAnsi="Arial" w:cs="Arial"/>
          <w:color w:val="000000" w:themeColor="text1"/>
          <w:sz w:val="22"/>
          <w:szCs w:val="22"/>
        </w:rPr>
      </w:pPr>
      <w:r w:rsidRPr="00272603">
        <w:rPr>
          <w:rFonts w:ascii="Arial" w:eastAsia="Arial" w:hAnsi="Arial" w:cs="Arial"/>
          <w:color w:val="000000" w:themeColor="text1"/>
          <w:sz w:val="22"/>
          <w:szCs w:val="22"/>
        </w:rPr>
        <w:t>Overall, the proposed development complies with the requirements for permitted development</w:t>
      </w:r>
      <w:r>
        <w:rPr>
          <w:rFonts w:ascii="Arial" w:eastAsia="Arial" w:hAnsi="Arial" w:cs="Arial"/>
          <w:color w:val="000000" w:themeColor="text1"/>
          <w:sz w:val="22"/>
          <w:szCs w:val="22"/>
        </w:rPr>
        <w:t xml:space="preserve">, falling </w:t>
      </w:r>
      <w:r w:rsidRPr="00272603">
        <w:rPr>
          <w:rFonts w:ascii="Arial" w:eastAsia="Arial" w:hAnsi="Arial" w:cs="Arial"/>
          <w:color w:val="000000" w:themeColor="text1"/>
          <w:sz w:val="22"/>
          <w:szCs w:val="22"/>
        </w:rPr>
        <w:t xml:space="preserve">within the scope of Class </w:t>
      </w:r>
      <w:r w:rsidR="00EC5E0F">
        <w:rPr>
          <w:rFonts w:ascii="Arial" w:eastAsia="Arial" w:hAnsi="Arial" w:cs="Arial"/>
          <w:color w:val="000000" w:themeColor="text1"/>
          <w:sz w:val="22"/>
          <w:szCs w:val="22"/>
        </w:rPr>
        <w:t>A</w:t>
      </w:r>
      <w:r w:rsidRPr="00272603">
        <w:rPr>
          <w:rFonts w:ascii="Arial" w:eastAsia="Arial" w:hAnsi="Arial" w:cs="Arial"/>
          <w:color w:val="000000" w:themeColor="text1"/>
          <w:sz w:val="22"/>
          <w:szCs w:val="22"/>
        </w:rPr>
        <w:t xml:space="preserve">. In accordance with the prior approval </w:t>
      </w:r>
      <w:r>
        <w:rPr>
          <w:rFonts w:ascii="Arial" w:eastAsia="Arial" w:hAnsi="Arial" w:cs="Arial"/>
          <w:color w:val="000000" w:themeColor="text1"/>
          <w:sz w:val="22"/>
          <w:szCs w:val="22"/>
        </w:rPr>
        <w:t>legislation</w:t>
      </w:r>
      <w:r w:rsidRPr="00272603">
        <w:rPr>
          <w:rFonts w:ascii="Arial" w:eastAsia="Arial" w:hAnsi="Arial" w:cs="Arial"/>
          <w:color w:val="000000" w:themeColor="text1"/>
          <w:sz w:val="22"/>
          <w:szCs w:val="22"/>
        </w:rPr>
        <w:t>, the proposal has been assessed in respect of its siting, design and external appearance. It is considered that the building would be sympathetic to its rural setting, consistent with the established agricultural character of the area, and would not result in unacceptable landscape impacts.</w:t>
      </w:r>
    </w:p>
    <w:p w14:paraId="7C83DA17" w14:textId="77777777" w:rsidR="005926C6" w:rsidRDefault="005926C6" w:rsidP="00DA1B44">
      <w:pPr>
        <w:spacing w:line="276" w:lineRule="auto"/>
        <w:jc w:val="both"/>
        <w:rPr>
          <w:rFonts w:ascii="Arial" w:hAnsi="Arial" w:cs="Arial"/>
          <w:color w:val="ED0000"/>
          <w:sz w:val="22"/>
          <w:szCs w:val="22"/>
        </w:rPr>
      </w:pPr>
    </w:p>
    <w:p w14:paraId="5582E40E" w14:textId="16796D7D" w:rsidR="00F02E24" w:rsidRPr="007F72D8" w:rsidRDefault="00F02E24" w:rsidP="00DA1B44">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r w:rsidR="007F72D8" w:rsidRPr="007F72D8">
        <w:rPr>
          <w:rFonts w:ascii="Arial" w:eastAsia="Arial" w:hAnsi="Arial" w:cs="Arial"/>
          <w:b/>
          <w:bCs/>
          <w:color w:val="ED0000"/>
          <w:sz w:val="22"/>
          <w:szCs w:val="22"/>
        </w:rPr>
        <w:t xml:space="preserve"> </w:t>
      </w:r>
    </w:p>
    <w:p w14:paraId="5C30476C" w14:textId="77777777" w:rsidR="003317D1" w:rsidRPr="00756713" w:rsidRDefault="003317D1" w:rsidP="00DA1B44">
      <w:pPr>
        <w:spacing w:line="276" w:lineRule="auto"/>
        <w:jc w:val="both"/>
        <w:rPr>
          <w:rFonts w:ascii="Arial" w:eastAsia="Arial" w:hAnsi="Arial" w:cs="Arial"/>
          <w:sz w:val="22"/>
          <w:szCs w:val="22"/>
        </w:rPr>
      </w:pPr>
    </w:p>
    <w:p w14:paraId="42E8B2B6" w14:textId="3EFA9F8B" w:rsidR="0095569E" w:rsidRPr="00756713" w:rsidRDefault="0095569E" w:rsidP="00DA1B44">
      <w:pPr>
        <w:spacing w:line="276" w:lineRule="auto"/>
        <w:jc w:val="both"/>
        <w:rPr>
          <w:rFonts w:ascii="Arial" w:eastAsia="Arial" w:hAnsi="Arial" w:cs="Arial"/>
          <w:sz w:val="22"/>
          <w:szCs w:val="22"/>
        </w:rPr>
      </w:pPr>
      <w:r w:rsidRPr="00756713">
        <w:rPr>
          <w:rFonts w:ascii="Arial" w:eastAsia="Arial" w:hAnsi="Arial" w:cs="Arial"/>
          <w:sz w:val="22"/>
          <w:szCs w:val="22"/>
        </w:rPr>
        <w:t xml:space="preserve">The proposed development has been assessed against the provisions, limitations, and conditions set out in Schedule 2, Part 6, Class A of the Town and Country Planning (General Permitted Development) (England) Order 2015 (as amended). Based on the submitted plans, supporting documentation, and the findings of this report, it is concluded that the proposal complies with the criteria for permitted development and therefore falls within the scope of Class A. </w:t>
      </w:r>
      <w:r w:rsidR="00ED5B39" w:rsidRPr="00756713">
        <w:rPr>
          <w:rFonts w:ascii="Arial" w:eastAsia="Arial" w:hAnsi="Arial" w:cs="Arial"/>
          <w:sz w:val="22"/>
          <w:szCs w:val="22"/>
        </w:rPr>
        <w:t>Following assessment</w:t>
      </w:r>
      <w:r w:rsidRPr="00756713">
        <w:rPr>
          <w:rFonts w:ascii="Arial" w:eastAsia="Arial" w:hAnsi="Arial" w:cs="Arial"/>
          <w:sz w:val="22"/>
          <w:szCs w:val="22"/>
        </w:rPr>
        <w:t>, it is determined that prior approval is required in relation to the siting</w:t>
      </w:r>
      <w:r w:rsidR="000A7CDA" w:rsidRPr="00756713">
        <w:rPr>
          <w:rFonts w:ascii="Arial" w:eastAsia="Arial" w:hAnsi="Arial" w:cs="Arial"/>
          <w:sz w:val="22"/>
          <w:szCs w:val="22"/>
        </w:rPr>
        <w:t>,</w:t>
      </w:r>
      <w:r w:rsidRPr="00756713">
        <w:rPr>
          <w:rFonts w:ascii="Arial" w:eastAsia="Arial" w:hAnsi="Arial" w:cs="Arial"/>
          <w:sz w:val="22"/>
          <w:szCs w:val="22"/>
        </w:rPr>
        <w:t xml:space="preserve"> design</w:t>
      </w:r>
      <w:r w:rsidR="000A7CDA" w:rsidRPr="00756713">
        <w:rPr>
          <w:rFonts w:ascii="Arial" w:eastAsia="Arial" w:hAnsi="Arial" w:cs="Arial"/>
          <w:sz w:val="22"/>
          <w:szCs w:val="22"/>
        </w:rPr>
        <w:t xml:space="preserve"> and</w:t>
      </w:r>
      <w:r w:rsidRPr="00756713">
        <w:rPr>
          <w:rFonts w:ascii="Arial" w:eastAsia="Arial" w:hAnsi="Arial" w:cs="Arial"/>
          <w:sz w:val="22"/>
          <w:szCs w:val="22"/>
        </w:rPr>
        <w:t xml:space="preserve"> external appearance</w:t>
      </w:r>
      <w:r w:rsidR="000A7CDA" w:rsidRPr="00756713">
        <w:rPr>
          <w:rFonts w:ascii="Arial" w:eastAsia="Arial" w:hAnsi="Arial" w:cs="Arial"/>
          <w:sz w:val="22"/>
          <w:szCs w:val="22"/>
        </w:rPr>
        <w:t xml:space="preserve"> </w:t>
      </w:r>
      <w:r w:rsidRPr="00756713">
        <w:rPr>
          <w:rFonts w:ascii="Arial" w:eastAsia="Arial" w:hAnsi="Arial" w:cs="Arial"/>
          <w:sz w:val="22"/>
          <w:szCs w:val="22"/>
        </w:rPr>
        <w:t>of the development</w:t>
      </w:r>
      <w:r w:rsidR="00AE1B7E" w:rsidRPr="00756713">
        <w:rPr>
          <w:rFonts w:ascii="Arial" w:eastAsia="Arial" w:hAnsi="Arial" w:cs="Arial"/>
          <w:sz w:val="22"/>
          <w:szCs w:val="22"/>
        </w:rPr>
        <w:t>.</w:t>
      </w:r>
    </w:p>
    <w:p w14:paraId="741CDA4A" w14:textId="77777777" w:rsidR="00196A93" w:rsidRPr="00756713" w:rsidRDefault="00196A93" w:rsidP="00DA1B44">
      <w:pPr>
        <w:spacing w:line="276" w:lineRule="auto"/>
        <w:jc w:val="both"/>
        <w:rPr>
          <w:rFonts w:ascii="Arial" w:eastAsia="Arial" w:hAnsi="Arial" w:cs="Arial"/>
          <w:b/>
          <w:bCs/>
          <w:sz w:val="22"/>
          <w:szCs w:val="22"/>
        </w:rPr>
      </w:pPr>
    </w:p>
    <w:p w14:paraId="7BCB196A" w14:textId="5020DF49" w:rsidR="001D3FAA" w:rsidRPr="00756713" w:rsidRDefault="00602B0D" w:rsidP="001D3FAA">
      <w:pPr>
        <w:spacing w:line="276" w:lineRule="auto"/>
        <w:jc w:val="both"/>
        <w:rPr>
          <w:rFonts w:ascii="Arial" w:eastAsia="Arial" w:hAnsi="Arial" w:cs="Arial"/>
          <w:sz w:val="22"/>
          <w:szCs w:val="22"/>
        </w:rPr>
      </w:pPr>
      <w:r w:rsidRPr="00756713">
        <w:rPr>
          <w:rFonts w:ascii="Arial" w:eastAsia="Arial" w:hAnsi="Arial" w:cs="Arial"/>
          <w:sz w:val="22"/>
          <w:szCs w:val="22"/>
        </w:rPr>
        <w:t xml:space="preserve">Having considered the relevant matters, it is further concluded </w:t>
      </w:r>
      <w:r w:rsidR="00281E63" w:rsidRPr="00281E63">
        <w:rPr>
          <w:rFonts w:ascii="Arial" w:eastAsia="Arial" w:hAnsi="Arial" w:cs="Arial"/>
          <w:sz w:val="22"/>
          <w:szCs w:val="22"/>
        </w:rPr>
        <w:t>that the proposed building and associated hardstanding are reasonably necessary for agricultural purposes. The development would result in limited additional visual harm beyond th</w:t>
      </w:r>
      <w:r w:rsidR="00281E63">
        <w:rPr>
          <w:rFonts w:ascii="Arial" w:eastAsia="Arial" w:hAnsi="Arial" w:cs="Arial"/>
          <w:sz w:val="22"/>
          <w:szCs w:val="22"/>
        </w:rPr>
        <w:t xml:space="preserve">e </w:t>
      </w:r>
      <w:r w:rsidR="00281E63" w:rsidRPr="00281E63">
        <w:rPr>
          <w:rFonts w:ascii="Arial" w:eastAsia="Arial" w:hAnsi="Arial" w:cs="Arial"/>
          <w:sz w:val="22"/>
          <w:szCs w:val="22"/>
        </w:rPr>
        <w:t xml:space="preserve">already established </w:t>
      </w:r>
      <w:r w:rsidR="00281E63" w:rsidRPr="00756713">
        <w:rPr>
          <w:rFonts w:ascii="Arial" w:eastAsia="Arial" w:hAnsi="Arial" w:cs="Arial"/>
          <w:sz w:val="22"/>
          <w:szCs w:val="22"/>
        </w:rPr>
        <w:t>agricultural buildings</w:t>
      </w:r>
      <w:r w:rsidR="00281E63" w:rsidRPr="00281E63">
        <w:rPr>
          <w:rFonts w:ascii="Arial" w:eastAsia="Arial" w:hAnsi="Arial" w:cs="Arial"/>
          <w:sz w:val="22"/>
          <w:szCs w:val="22"/>
        </w:rPr>
        <w:t xml:space="preserve">, as it would be </w:t>
      </w:r>
      <w:r w:rsidR="001D3FAA">
        <w:rPr>
          <w:rFonts w:ascii="Arial" w:eastAsia="Arial" w:hAnsi="Arial" w:cs="Arial"/>
          <w:sz w:val="22"/>
          <w:szCs w:val="22"/>
        </w:rPr>
        <w:t>well sited</w:t>
      </w:r>
      <w:r w:rsidR="00281E63">
        <w:rPr>
          <w:rFonts w:ascii="Arial" w:eastAsia="Arial" w:hAnsi="Arial" w:cs="Arial"/>
          <w:sz w:val="22"/>
          <w:szCs w:val="22"/>
        </w:rPr>
        <w:t xml:space="preserve"> </w:t>
      </w:r>
      <w:r w:rsidR="00281E63" w:rsidRPr="00281E63">
        <w:rPr>
          <w:rFonts w:ascii="Arial" w:eastAsia="Arial" w:hAnsi="Arial" w:cs="Arial"/>
          <w:sz w:val="22"/>
          <w:szCs w:val="22"/>
        </w:rPr>
        <w:t>and would reflect their built form, scale, and appearance.</w:t>
      </w:r>
      <w:r w:rsidR="001D3FAA">
        <w:rPr>
          <w:rFonts w:ascii="Arial" w:eastAsia="Arial" w:hAnsi="Arial" w:cs="Arial"/>
          <w:sz w:val="22"/>
          <w:szCs w:val="22"/>
        </w:rPr>
        <w:t xml:space="preserve"> Therefore, p</w:t>
      </w:r>
      <w:r w:rsidR="001D3FAA" w:rsidRPr="00756713">
        <w:rPr>
          <w:rFonts w:ascii="Arial" w:eastAsia="Arial" w:hAnsi="Arial" w:cs="Arial"/>
          <w:sz w:val="22"/>
          <w:szCs w:val="22"/>
        </w:rPr>
        <w:t>rior approval is granted, subject to the development being carried out in accordance with the submitted details and any conditions set out in this report.</w:t>
      </w:r>
    </w:p>
    <w:p w14:paraId="399AE700" w14:textId="77777777" w:rsidR="001D3FAA" w:rsidRPr="00756713" w:rsidRDefault="001D3FAA" w:rsidP="001D3FAA">
      <w:pPr>
        <w:spacing w:line="276" w:lineRule="auto"/>
        <w:jc w:val="both"/>
        <w:rPr>
          <w:rFonts w:ascii="Arial" w:eastAsia="Arial" w:hAnsi="Arial" w:cs="Arial"/>
          <w:b/>
          <w:bCs/>
          <w:sz w:val="22"/>
          <w:szCs w:val="22"/>
        </w:rPr>
      </w:pPr>
    </w:p>
    <w:p w14:paraId="5ED52F6E" w14:textId="1822E470" w:rsidR="00FF7FC1" w:rsidRDefault="0095569E" w:rsidP="00DA1B44">
      <w:pPr>
        <w:spacing w:line="276" w:lineRule="auto"/>
        <w:jc w:val="both"/>
        <w:rPr>
          <w:rFonts w:ascii="Arial" w:eastAsia="Arial" w:hAnsi="Arial" w:cs="Arial"/>
          <w:b/>
          <w:bCs/>
          <w:sz w:val="22"/>
          <w:szCs w:val="22"/>
        </w:rPr>
      </w:pPr>
      <w:r>
        <w:rPr>
          <w:rFonts w:ascii="Arial" w:eastAsia="Arial" w:hAnsi="Arial" w:cs="Arial"/>
          <w:b/>
          <w:bCs/>
          <w:sz w:val="22"/>
          <w:szCs w:val="22"/>
        </w:rPr>
        <w:t>RECOMMENDATION:</w:t>
      </w:r>
    </w:p>
    <w:p w14:paraId="3E577AAA" w14:textId="4FB60B8B" w:rsidR="00F239E1" w:rsidRDefault="0095569E" w:rsidP="00DA1B44">
      <w:pPr>
        <w:spacing w:line="276" w:lineRule="auto"/>
        <w:jc w:val="both"/>
        <w:rPr>
          <w:rFonts w:ascii="Arial" w:eastAsia="Arial" w:hAnsi="Arial" w:cs="Arial"/>
          <w:sz w:val="22"/>
          <w:szCs w:val="22"/>
        </w:rPr>
      </w:pPr>
      <w:r>
        <w:rPr>
          <w:rFonts w:ascii="Arial" w:eastAsia="Arial" w:hAnsi="Arial" w:cs="Arial"/>
          <w:b/>
          <w:bCs/>
          <w:sz w:val="22"/>
          <w:szCs w:val="22"/>
        </w:rPr>
        <w:t>That p</w:t>
      </w:r>
      <w:r w:rsidR="0072649E">
        <w:rPr>
          <w:rFonts w:ascii="Arial" w:eastAsia="Arial" w:hAnsi="Arial" w:cs="Arial"/>
          <w:b/>
          <w:bCs/>
          <w:sz w:val="22"/>
          <w:szCs w:val="22"/>
        </w:rPr>
        <w:t>rior approval</w:t>
      </w:r>
      <w:r w:rsidR="007F3664">
        <w:rPr>
          <w:rFonts w:ascii="Arial" w:eastAsia="Arial" w:hAnsi="Arial" w:cs="Arial"/>
          <w:b/>
          <w:bCs/>
          <w:sz w:val="22"/>
          <w:szCs w:val="22"/>
        </w:rPr>
        <w:t xml:space="preserve"> </w:t>
      </w:r>
      <w:r w:rsidR="0046033D">
        <w:rPr>
          <w:rFonts w:ascii="Arial" w:eastAsia="Arial" w:hAnsi="Arial" w:cs="Arial"/>
          <w:b/>
          <w:bCs/>
          <w:sz w:val="22"/>
          <w:szCs w:val="22"/>
        </w:rPr>
        <w:t>is</w:t>
      </w:r>
      <w:r w:rsidR="007F3664">
        <w:rPr>
          <w:rFonts w:ascii="Arial" w:eastAsia="Arial" w:hAnsi="Arial" w:cs="Arial"/>
          <w:b/>
          <w:bCs/>
          <w:sz w:val="22"/>
          <w:szCs w:val="22"/>
        </w:rPr>
        <w:t xml:space="preserve"> </w:t>
      </w:r>
      <w:r w:rsidR="0072649E" w:rsidRPr="002F1919">
        <w:rPr>
          <w:rFonts w:ascii="Arial" w:eastAsia="Arial" w:hAnsi="Arial" w:cs="Arial"/>
          <w:b/>
          <w:bCs/>
          <w:sz w:val="22"/>
          <w:szCs w:val="22"/>
        </w:rPr>
        <w:t>required</w:t>
      </w:r>
      <w:r w:rsidR="0046033D" w:rsidRPr="002F1919">
        <w:rPr>
          <w:rFonts w:ascii="Arial" w:eastAsia="Arial" w:hAnsi="Arial" w:cs="Arial"/>
          <w:b/>
          <w:bCs/>
          <w:sz w:val="22"/>
          <w:szCs w:val="22"/>
        </w:rPr>
        <w:t xml:space="preserve"> and GRANTED </w:t>
      </w:r>
    </w:p>
    <w:p w14:paraId="7F2DA795" w14:textId="77777777" w:rsidR="00353313" w:rsidRDefault="00C94D9F" w:rsidP="00DA1B44">
      <w:pPr>
        <w:spacing w:line="276" w:lineRule="auto"/>
        <w:rPr>
          <w:sz w:val="22"/>
          <w:szCs w:val="22"/>
        </w:rPr>
      </w:pPr>
      <w:r>
        <w:rPr>
          <w:rFonts w:ascii="Arial" w:eastAsia="Arial" w:hAnsi="Arial" w:cs="Arial"/>
          <w:sz w:val="22"/>
          <w:szCs w:val="22"/>
        </w:rPr>
        <w:t>  </w:t>
      </w:r>
    </w:p>
    <w:p w14:paraId="15830926" w14:textId="77777777" w:rsidR="00353313" w:rsidRDefault="00C94D9F" w:rsidP="00DA1B44">
      <w:pPr>
        <w:spacing w:line="276" w:lineRule="auto"/>
        <w:rPr>
          <w:rFonts w:ascii="Arial" w:eastAsia="Arial" w:hAnsi="Arial" w:cs="Arial"/>
          <w:sz w:val="22"/>
          <w:szCs w:val="22"/>
        </w:rPr>
      </w:pPr>
      <w:r>
        <w:rPr>
          <w:rFonts w:ascii="Arial" w:eastAsia="Arial" w:hAnsi="Arial" w:cs="Arial"/>
          <w:sz w:val="22"/>
          <w:szCs w:val="22"/>
        </w:rPr>
        <w:t> </w:t>
      </w:r>
    </w:p>
    <w:p w14:paraId="1A13023F" w14:textId="3F1BF67C" w:rsidR="00992EE8" w:rsidRPr="000A7CDA" w:rsidRDefault="00992EE8" w:rsidP="00DA1B44">
      <w:pPr>
        <w:spacing w:line="276" w:lineRule="auto"/>
        <w:rPr>
          <w:rFonts w:ascii="Arial" w:eastAsia="Arial" w:hAnsi="Arial" w:cs="Arial"/>
          <w:sz w:val="22"/>
          <w:szCs w:val="22"/>
        </w:rPr>
        <w:sectPr w:rsidR="00992EE8" w:rsidRPr="000A7CDA">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156D613F" w14:textId="77777777" w:rsidTr="0073237E">
        <w:trPr>
          <w:trHeight w:hRule="exact" w:val="20"/>
        </w:trPr>
        <w:tc>
          <w:tcPr>
            <w:tcW w:w="730" w:type="dxa"/>
            <w:tcBorders>
              <w:top w:val="nil"/>
              <w:left w:val="nil"/>
              <w:bottom w:val="nil"/>
              <w:right w:val="nil"/>
            </w:tcBorders>
          </w:tcPr>
          <w:p w14:paraId="6649E70D" w14:textId="77777777" w:rsidR="00DE3C5D" w:rsidRDefault="00DE3C5D" w:rsidP="0073237E">
            <w:pPr>
              <w:spacing w:line="276" w:lineRule="auto"/>
              <w:rPr>
                <w:sz w:val="2"/>
              </w:rPr>
            </w:pPr>
            <w:bookmarkStart w:id="2" w:name="_cc084b84_37ce_4bac_8b1e_05f5df0869bf"/>
            <w:r>
              <w:rPr>
                <w:sz w:val="2"/>
              </w:rPr>
              <w:lastRenderedPageBreak/>
              <w:t>A</w:t>
            </w:r>
          </w:p>
        </w:tc>
        <w:tc>
          <w:tcPr>
            <w:tcW w:w="7208" w:type="dxa"/>
            <w:tcBorders>
              <w:top w:val="nil"/>
              <w:left w:val="nil"/>
              <w:bottom w:val="nil"/>
              <w:right w:val="nil"/>
            </w:tcBorders>
          </w:tcPr>
          <w:p w14:paraId="3C31D875" w14:textId="77777777" w:rsidR="00DE3C5D" w:rsidRPr="00BD0229" w:rsidRDefault="00DE3C5D" w:rsidP="0073237E">
            <w:pPr>
              <w:spacing w:line="276" w:lineRule="auto"/>
              <w:jc w:val="both"/>
              <w:rPr>
                <w:rFonts w:ascii="Arial" w:eastAsia="Arial" w:hAnsi="Arial" w:cs="Arial"/>
                <w:i/>
                <w:iCs/>
                <w:color w:val="ED0000"/>
                <w:sz w:val="22"/>
                <w:szCs w:val="22"/>
              </w:rPr>
            </w:pPr>
          </w:p>
          <w:p w14:paraId="5F49C835" w14:textId="77777777" w:rsidR="00DE3C5D" w:rsidRPr="00BD0229" w:rsidRDefault="00DE3C5D" w:rsidP="0073237E">
            <w:pPr>
              <w:spacing w:line="276" w:lineRule="auto"/>
              <w:jc w:val="both"/>
              <w:rPr>
                <w:rFonts w:ascii="Arial" w:eastAsia="Arial" w:hAnsi="Arial" w:cs="Arial"/>
                <w:i/>
                <w:iCs/>
                <w:color w:val="ED0000"/>
                <w:sz w:val="22"/>
                <w:szCs w:val="22"/>
              </w:rPr>
            </w:pPr>
          </w:p>
          <w:p w14:paraId="2C9292F0" w14:textId="77777777" w:rsidR="00DE3C5D" w:rsidRDefault="00DE3C5D" w:rsidP="0073237E">
            <w:pPr>
              <w:spacing w:line="276" w:lineRule="auto"/>
              <w:jc w:val="both"/>
              <w:rPr>
                <w:rFonts w:ascii="Arial" w:eastAsia="Arial" w:hAnsi="Arial" w:cs="Arial"/>
                <w:i/>
                <w:iCs/>
                <w:color w:val="ED0000"/>
                <w:sz w:val="22"/>
                <w:szCs w:val="22"/>
              </w:rPr>
            </w:pPr>
          </w:p>
          <w:p w14:paraId="0E1BDA6E" w14:textId="77777777" w:rsidR="00DE3C5D" w:rsidRDefault="00DE3C5D" w:rsidP="0073237E">
            <w:pPr>
              <w:spacing w:line="276" w:lineRule="auto"/>
              <w:rPr>
                <w:sz w:val="2"/>
              </w:rPr>
            </w:pPr>
          </w:p>
        </w:tc>
        <w:tc>
          <w:tcPr>
            <w:tcW w:w="6237" w:type="dxa"/>
            <w:tcBorders>
              <w:top w:val="nil"/>
              <w:left w:val="nil"/>
              <w:bottom w:val="nil"/>
              <w:right w:val="nil"/>
            </w:tcBorders>
          </w:tcPr>
          <w:p w14:paraId="5D976E3F" w14:textId="77777777" w:rsidR="00DE3C5D" w:rsidRDefault="00DE3C5D" w:rsidP="0073237E">
            <w:pPr>
              <w:spacing w:line="276" w:lineRule="auto"/>
              <w:rPr>
                <w:sz w:val="2"/>
              </w:rPr>
            </w:pPr>
          </w:p>
        </w:tc>
      </w:tr>
      <w:tr w:rsidR="00DE3C5D" w14:paraId="318B3576" w14:textId="77777777" w:rsidTr="0073237E">
        <w:tc>
          <w:tcPr>
            <w:tcW w:w="14175" w:type="dxa"/>
            <w:gridSpan w:val="3"/>
            <w:shd w:val="clear" w:color="auto" w:fill="D9D9D9" w:themeFill="background1" w:themeFillShade="D9"/>
          </w:tcPr>
          <w:p w14:paraId="2038791E"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09E53D73" w14:textId="77777777" w:rsidTr="0073237E">
        <w:tc>
          <w:tcPr>
            <w:tcW w:w="730" w:type="dxa"/>
            <w:shd w:val="clear" w:color="auto" w:fill="D9D9D9" w:themeFill="background1" w:themeFillShade="D9"/>
          </w:tcPr>
          <w:p w14:paraId="448EC73C"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347E1AB2"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64D2E698"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1D845BF3" w14:textId="77777777" w:rsidTr="0073237E">
        <w:tc>
          <w:tcPr>
            <w:tcW w:w="730" w:type="dxa"/>
          </w:tcPr>
          <w:p w14:paraId="3A730B4B"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6A84FDA8"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0B0405D4"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346049CB"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6CFBB7ED"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6A4BF653" w14:textId="77777777" w:rsidR="004E7AE3" w:rsidRPr="00EC7776" w:rsidRDefault="004E7AE3" w:rsidP="004E7AE3">
            <w:pPr>
              <w:spacing w:line="276" w:lineRule="auto"/>
              <w:jc w:val="both"/>
              <w:rPr>
                <w:rFonts w:ascii="Arial" w:eastAsia="Arial" w:hAnsi="Arial" w:cs="Arial"/>
                <w:color w:val="000000" w:themeColor="text1"/>
                <w:sz w:val="22"/>
                <w:szCs w:val="22"/>
              </w:rPr>
            </w:pPr>
            <w:r w:rsidRPr="00EC7776">
              <w:rPr>
                <w:rFonts w:ascii="Arial" w:eastAsia="Arial" w:hAnsi="Arial" w:cs="Arial"/>
                <w:color w:val="000000" w:themeColor="text1"/>
                <w:sz w:val="22"/>
                <w:szCs w:val="22"/>
              </w:rPr>
              <w:t xml:space="preserve">Yes – the proposal relates to agricultural </w:t>
            </w:r>
            <w:r w:rsidRPr="00A526FA">
              <w:rPr>
                <w:rFonts w:ascii="Arial" w:eastAsia="Arial" w:hAnsi="Arial" w:cs="Arial"/>
                <w:color w:val="000000" w:themeColor="text1"/>
                <w:sz w:val="22"/>
                <w:szCs w:val="22"/>
              </w:rPr>
              <w:t>land</w:t>
            </w:r>
            <w:r w:rsidRPr="00EC7776">
              <w:rPr>
                <w:rFonts w:ascii="Arial" w:eastAsia="Arial" w:hAnsi="Arial" w:cs="Arial"/>
                <w:color w:val="000000" w:themeColor="text1"/>
                <w:sz w:val="22"/>
                <w:szCs w:val="22"/>
              </w:rPr>
              <w:t xml:space="preserve"> of 5ha+. </w:t>
            </w:r>
          </w:p>
          <w:p w14:paraId="7F35CB3E" w14:textId="77777777" w:rsidR="004E7AE3" w:rsidRPr="00EC7776" w:rsidRDefault="004E7AE3" w:rsidP="004E7AE3">
            <w:pPr>
              <w:spacing w:line="276" w:lineRule="auto"/>
              <w:jc w:val="both"/>
              <w:rPr>
                <w:rFonts w:ascii="Arial" w:eastAsia="Arial" w:hAnsi="Arial" w:cs="Arial"/>
                <w:color w:val="000000" w:themeColor="text1"/>
                <w:sz w:val="22"/>
                <w:szCs w:val="22"/>
              </w:rPr>
            </w:pPr>
            <w:r w:rsidRPr="00EC7776">
              <w:rPr>
                <w:rFonts w:ascii="Arial" w:eastAsia="Arial" w:hAnsi="Arial" w:cs="Arial"/>
                <w:color w:val="000000" w:themeColor="text1"/>
                <w:sz w:val="22"/>
                <w:szCs w:val="22"/>
              </w:rPr>
              <w:t> </w:t>
            </w:r>
          </w:p>
          <w:p w14:paraId="4DC3000F" w14:textId="59812F41" w:rsidR="004E7AE3" w:rsidRPr="004E7AE3" w:rsidRDefault="004E7AE3" w:rsidP="004E7AE3">
            <w:pPr>
              <w:pStyle w:val="ListParagraph"/>
              <w:numPr>
                <w:ilvl w:val="2"/>
                <w:numId w:val="11"/>
              </w:numPr>
              <w:spacing w:line="276" w:lineRule="auto"/>
              <w:jc w:val="both"/>
              <w:rPr>
                <w:rFonts w:ascii="Arial" w:eastAsia="Arial" w:hAnsi="Arial" w:cs="Arial"/>
                <w:color w:val="000000" w:themeColor="text1"/>
                <w:sz w:val="22"/>
                <w:szCs w:val="22"/>
              </w:rPr>
            </w:pPr>
            <w:r w:rsidRPr="004E7AE3">
              <w:rPr>
                <w:rFonts w:ascii="Arial" w:eastAsia="Arial" w:hAnsi="Arial" w:cs="Arial"/>
                <w:color w:val="000000" w:themeColor="text1"/>
                <w:sz w:val="22"/>
                <w:szCs w:val="22"/>
              </w:rPr>
              <w:t>Yes – the proposal relates to the erection of a building. </w:t>
            </w:r>
          </w:p>
          <w:p w14:paraId="4CE62713" w14:textId="77777777" w:rsidR="004E7AE3" w:rsidRPr="00EC7776" w:rsidRDefault="004E7AE3" w:rsidP="004E7AE3">
            <w:pPr>
              <w:spacing w:line="276" w:lineRule="auto"/>
              <w:jc w:val="both"/>
              <w:rPr>
                <w:rFonts w:ascii="Arial" w:eastAsia="Arial" w:hAnsi="Arial" w:cs="Arial"/>
                <w:color w:val="000000" w:themeColor="text1"/>
                <w:sz w:val="22"/>
                <w:szCs w:val="22"/>
              </w:rPr>
            </w:pPr>
            <w:r w:rsidRPr="00EC7776">
              <w:rPr>
                <w:rFonts w:ascii="Arial" w:eastAsia="Arial" w:hAnsi="Arial" w:cs="Arial"/>
                <w:color w:val="000000" w:themeColor="text1"/>
                <w:sz w:val="22"/>
                <w:szCs w:val="22"/>
              </w:rPr>
              <w:t> </w:t>
            </w:r>
          </w:p>
          <w:p w14:paraId="3475E5C2" w14:textId="7B510952" w:rsidR="004E7AE3" w:rsidRPr="00EC7776" w:rsidRDefault="004E7AE3" w:rsidP="004E7AE3">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Yes</w:t>
            </w:r>
            <w:r w:rsidRPr="00EC7776">
              <w:rPr>
                <w:rFonts w:ascii="Arial" w:eastAsia="Arial" w:hAnsi="Arial" w:cs="Arial"/>
                <w:color w:val="000000" w:themeColor="text1"/>
                <w:sz w:val="22"/>
                <w:szCs w:val="22"/>
              </w:rPr>
              <w:t xml:space="preserve"> – the proposal is reasonably necessary for the purposes of agriculture </w:t>
            </w:r>
            <w:r w:rsidR="00907BC5">
              <w:rPr>
                <w:rFonts w:ascii="Arial" w:eastAsia="Arial" w:hAnsi="Arial" w:cs="Arial"/>
                <w:color w:val="000000" w:themeColor="text1"/>
                <w:sz w:val="22"/>
                <w:szCs w:val="22"/>
              </w:rPr>
              <w:t xml:space="preserve">to store machinery and equipment for the cultivation of cereal crops. </w:t>
            </w:r>
          </w:p>
          <w:p w14:paraId="0FCBEE5F" w14:textId="712A0A22" w:rsidR="00DE3C5D" w:rsidRPr="004E7AE3" w:rsidRDefault="00DE3C5D" w:rsidP="0073237E">
            <w:pPr>
              <w:spacing w:line="276" w:lineRule="auto"/>
              <w:jc w:val="both"/>
              <w:rPr>
                <w:rFonts w:ascii="Arial" w:eastAsia="Arial" w:hAnsi="Arial" w:cs="Arial"/>
                <w:sz w:val="22"/>
                <w:szCs w:val="22"/>
              </w:rPr>
            </w:pPr>
          </w:p>
        </w:tc>
      </w:tr>
      <w:tr w:rsidR="00DE3C5D" w14:paraId="11FBFC2C" w14:textId="77777777" w:rsidTr="0073237E">
        <w:tc>
          <w:tcPr>
            <w:tcW w:w="14175" w:type="dxa"/>
            <w:gridSpan w:val="3"/>
            <w:shd w:val="clear" w:color="auto" w:fill="D9D9D9" w:themeFill="background1" w:themeFillShade="D9"/>
          </w:tcPr>
          <w:p w14:paraId="79C83DE9"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4F7F4988" w14:textId="77777777" w:rsidTr="0073237E">
        <w:tc>
          <w:tcPr>
            <w:tcW w:w="730" w:type="dxa"/>
          </w:tcPr>
          <w:p w14:paraId="0B05E67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7C6681AC"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038990A9" w14:textId="7BC84100" w:rsidR="00DE3C5D" w:rsidRPr="003C0D62" w:rsidRDefault="00585DA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AC83413" w14:textId="77777777" w:rsidTr="0073237E">
        <w:tc>
          <w:tcPr>
            <w:tcW w:w="730" w:type="dxa"/>
          </w:tcPr>
          <w:p w14:paraId="6134D1B4"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425DC46D"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224561DE" w14:textId="673EF97F" w:rsidR="00DE3C5D" w:rsidRPr="003C0D62" w:rsidRDefault="00585DA1"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w:t>
            </w:r>
          </w:p>
        </w:tc>
      </w:tr>
      <w:tr w:rsidR="00DE3C5D" w14:paraId="225BC6A9" w14:textId="77777777" w:rsidTr="0073237E">
        <w:tc>
          <w:tcPr>
            <w:tcW w:w="730" w:type="dxa"/>
          </w:tcPr>
          <w:p w14:paraId="4D82A01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27451888"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or include, the erection, extension, or alteration of a dwelling?</w:t>
            </w:r>
          </w:p>
        </w:tc>
        <w:tc>
          <w:tcPr>
            <w:tcW w:w="6237" w:type="dxa"/>
          </w:tcPr>
          <w:p w14:paraId="20CAE263" w14:textId="74F4884E" w:rsidR="00DE3C5D" w:rsidRPr="003C0D62" w:rsidRDefault="00CF60F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5D29C60" w14:textId="77777777" w:rsidTr="0073237E">
        <w:tc>
          <w:tcPr>
            <w:tcW w:w="730" w:type="dxa"/>
          </w:tcPr>
          <w:p w14:paraId="35E0FAF1"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1307B636"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29E5F41C" w14:textId="1F0D9E8F" w:rsidR="00DE3C5D" w:rsidRPr="003C0D62" w:rsidRDefault="00CF60FF"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76ACB79" w14:textId="77777777" w:rsidTr="0073237E">
        <w:tc>
          <w:tcPr>
            <w:tcW w:w="730" w:type="dxa"/>
          </w:tcPr>
          <w:p w14:paraId="2BC616A6"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w:t>
            </w:r>
          </w:p>
        </w:tc>
        <w:tc>
          <w:tcPr>
            <w:tcW w:w="7208" w:type="dxa"/>
          </w:tcPr>
          <w:p w14:paraId="695F96E0"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132BEE89" w14:textId="4EDFCA30" w:rsidR="00DE3C5D" w:rsidRPr="003C0D62" w:rsidRDefault="00767ED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w:t>
            </w:r>
          </w:p>
        </w:tc>
      </w:tr>
      <w:tr w:rsidR="00DE3C5D" w14:paraId="6B08AF26" w14:textId="77777777" w:rsidTr="0073237E">
        <w:tc>
          <w:tcPr>
            <w:tcW w:w="730" w:type="dxa"/>
          </w:tcPr>
          <w:p w14:paraId="770CA24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3ABB0012"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32FE90E0" w14:textId="5AC361A7" w:rsidR="00DE3C5D" w:rsidRPr="003C0D62" w:rsidRDefault="00767ED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w:t>
            </w:r>
          </w:p>
        </w:tc>
      </w:tr>
      <w:tr w:rsidR="00DE3C5D" w14:paraId="73473F14" w14:textId="77777777" w:rsidTr="0073237E">
        <w:tc>
          <w:tcPr>
            <w:tcW w:w="730" w:type="dxa"/>
          </w:tcPr>
          <w:p w14:paraId="47343379"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38A78DBD"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0EF54AE7" w14:textId="39B81CF4" w:rsidR="00DE3C5D" w:rsidRPr="003C0D62" w:rsidRDefault="00767ED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0D2F8A6" w14:textId="77777777" w:rsidTr="0073237E">
        <w:tc>
          <w:tcPr>
            <w:tcW w:w="730" w:type="dxa"/>
          </w:tcPr>
          <w:p w14:paraId="0F4BE731"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(g)</w:t>
            </w:r>
          </w:p>
        </w:tc>
        <w:tc>
          <w:tcPr>
            <w:tcW w:w="7208" w:type="dxa"/>
          </w:tcPr>
          <w:p w14:paraId="6DF0FF44"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517DC3F2" w14:textId="7BD40929" w:rsidR="00DE3C5D" w:rsidRPr="003C0D62" w:rsidRDefault="00767ED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w:t>
            </w:r>
          </w:p>
        </w:tc>
      </w:tr>
      <w:tr w:rsidR="00DE3C5D" w14:paraId="76538673" w14:textId="77777777" w:rsidTr="0073237E">
        <w:tc>
          <w:tcPr>
            <w:tcW w:w="730" w:type="dxa"/>
          </w:tcPr>
          <w:p w14:paraId="1899DB1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6175B7B9"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7C1615E9" w14:textId="240F4A61" w:rsidR="00DE3C5D" w:rsidRPr="003C0D62" w:rsidRDefault="004968C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2BC6D155" w14:textId="77777777" w:rsidTr="0073237E">
        <w:tc>
          <w:tcPr>
            <w:tcW w:w="730" w:type="dxa"/>
          </w:tcPr>
          <w:p w14:paraId="7D59DEE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(i)</w:t>
            </w:r>
          </w:p>
        </w:tc>
        <w:tc>
          <w:tcPr>
            <w:tcW w:w="7208" w:type="dxa"/>
          </w:tcPr>
          <w:p w14:paraId="7BC8A71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the development consist of, or include,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5BBE3A13" w14:textId="5CF7D267" w:rsidR="00DE3C5D" w:rsidRPr="003C0D62" w:rsidRDefault="004968C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710B5CE" w14:textId="77777777" w:rsidTr="0073237E">
        <w:tc>
          <w:tcPr>
            <w:tcW w:w="730" w:type="dxa"/>
          </w:tcPr>
          <w:p w14:paraId="055968F9"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521CC9AF"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the development involve excavations or engineering operations on or over article 2(4) land that are connected with fish farming?</w:t>
            </w:r>
          </w:p>
        </w:tc>
        <w:tc>
          <w:tcPr>
            <w:tcW w:w="6237" w:type="dxa"/>
          </w:tcPr>
          <w:p w14:paraId="35722560" w14:textId="36452A05" w:rsidR="00DE3C5D" w:rsidRPr="003C0D62" w:rsidRDefault="004968C0"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D9E71BB" w14:textId="77777777" w:rsidTr="0073237E">
        <w:tc>
          <w:tcPr>
            <w:tcW w:w="730" w:type="dxa"/>
          </w:tcPr>
          <w:p w14:paraId="571B892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w:t>
            </w:r>
          </w:p>
        </w:tc>
        <w:tc>
          <w:tcPr>
            <w:tcW w:w="7208" w:type="dxa"/>
          </w:tcPr>
          <w:p w14:paraId="566AB8E6"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57442DD0" w14:textId="16B98079" w:rsidR="00DE3C5D" w:rsidRPr="003C0D62" w:rsidRDefault="00446DD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w:t>
            </w:r>
          </w:p>
        </w:tc>
      </w:tr>
      <w:tr w:rsidR="00DE3C5D" w14:paraId="2D16BEDC" w14:textId="77777777" w:rsidTr="0073237E">
        <w:tc>
          <w:tcPr>
            <w:tcW w:w="730" w:type="dxa"/>
          </w:tcPr>
          <w:p w14:paraId="727E05B9"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67AE6E89"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29D36001" w14:textId="62213A6B" w:rsidR="00DE3C5D" w:rsidRPr="003C0D62" w:rsidRDefault="00446DD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F1FE5F3" w14:textId="77777777" w:rsidTr="0073237E">
        <w:tc>
          <w:tcPr>
            <w:tcW w:w="730" w:type="dxa"/>
          </w:tcPr>
          <w:p w14:paraId="5CA4D61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3AB6E85C"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15FCD263" w14:textId="2F4F552F" w:rsidR="00DE3C5D" w:rsidRPr="003C0D62" w:rsidRDefault="00446DD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w:t>
            </w:r>
          </w:p>
        </w:tc>
      </w:tr>
      <w:bookmarkEnd w:id="2"/>
    </w:tbl>
    <w:p w14:paraId="25C567C8"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05889A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6F01"/>
    <w:rsid w:val="00017DB2"/>
    <w:rsid w:val="000337F2"/>
    <w:rsid w:val="00034AD7"/>
    <w:rsid w:val="0004459A"/>
    <w:rsid w:val="000476AE"/>
    <w:rsid w:val="00047953"/>
    <w:rsid w:val="000516D1"/>
    <w:rsid w:val="00060FEE"/>
    <w:rsid w:val="00071E80"/>
    <w:rsid w:val="000A13EA"/>
    <w:rsid w:val="000A178D"/>
    <w:rsid w:val="000A2FAF"/>
    <w:rsid w:val="000A47E2"/>
    <w:rsid w:val="000A6B73"/>
    <w:rsid w:val="000A7019"/>
    <w:rsid w:val="000A7CDA"/>
    <w:rsid w:val="000B19B2"/>
    <w:rsid w:val="000B465E"/>
    <w:rsid w:val="000E597F"/>
    <w:rsid w:val="000F3482"/>
    <w:rsid w:val="000F3D95"/>
    <w:rsid w:val="000F3EB3"/>
    <w:rsid w:val="000F78F5"/>
    <w:rsid w:val="00107DEB"/>
    <w:rsid w:val="001113D6"/>
    <w:rsid w:val="00132D5A"/>
    <w:rsid w:val="001406AB"/>
    <w:rsid w:val="00145B49"/>
    <w:rsid w:val="00156955"/>
    <w:rsid w:val="0016397C"/>
    <w:rsid w:val="00163A7A"/>
    <w:rsid w:val="001645B3"/>
    <w:rsid w:val="001651AB"/>
    <w:rsid w:val="001678FA"/>
    <w:rsid w:val="001719AB"/>
    <w:rsid w:val="0018679D"/>
    <w:rsid w:val="00192097"/>
    <w:rsid w:val="00196A93"/>
    <w:rsid w:val="001A29F5"/>
    <w:rsid w:val="001A484F"/>
    <w:rsid w:val="001A6C0C"/>
    <w:rsid w:val="001B1C89"/>
    <w:rsid w:val="001B76D0"/>
    <w:rsid w:val="001C033E"/>
    <w:rsid w:val="001C224A"/>
    <w:rsid w:val="001C6509"/>
    <w:rsid w:val="001D3FAA"/>
    <w:rsid w:val="001E259E"/>
    <w:rsid w:val="001E3408"/>
    <w:rsid w:val="001F499E"/>
    <w:rsid w:val="00202795"/>
    <w:rsid w:val="00204CEA"/>
    <w:rsid w:val="00207E7F"/>
    <w:rsid w:val="00210C96"/>
    <w:rsid w:val="0021448E"/>
    <w:rsid w:val="0021617D"/>
    <w:rsid w:val="0023129A"/>
    <w:rsid w:val="00237538"/>
    <w:rsid w:val="0024146A"/>
    <w:rsid w:val="00241ADF"/>
    <w:rsid w:val="00242275"/>
    <w:rsid w:val="00257774"/>
    <w:rsid w:val="00261D22"/>
    <w:rsid w:val="00262E21"/>
    <w:rsid w:val="002650A7"/>
    <w:rsid w:val="002759A3"/>
    <w:rsid w:val="00277D61"/>
    <w:rsid w:val="00281E63"/>
    <w:rsid w:val="00284EE2"/>
    <w:rsid w:val="00296ADB"/>
    <w:rsid w:val="002A1C68"/>
    <w:rsid w:val="002A7B01"/>
    <w:rsid w:val="002B3B0F"/>
    <w:rsid w:val="002B7692"/>
    <w:rsid w:val="002C3078"/>
    <w:rsid w:val="002C494D"/>
    <w:rsid w:val="002D246C"/>
    <w:rsid w:val="002D7D95"/>
    <w:rsid w:val="002E0AF4"/>
    <w:rsid w:val="002E36B0"/>
    <w:rsid w:val="002E57C1"/>
    <w:rsid w:val="002F1919"/>
    <w:rsid w:val="00302AAF"/>
    <w:rsid w:val="003049DD"/>
    <w:rsid w:val="00312964"/>
    <w:rsid w:val="00313C88"/>
    <w:rsid w:val="003179E9"/>
    <w:rsid w:val="00320DB9"/>
    <w:rsid w:val="00322977"/>
    <w:rsid w:val="003233BC"/>
    <w:rsid w:val="003317D1"/>
    <w:rsid w:val="00345A59"/>
    <w:rsid w:val="00353313"/>
    <w:rsid w:val="003614C1"/>
    <w:rsid w:val="003760DD"/>
    <w:rsid w:val="003770C0"/>
    <w:rsid w:val="00382CB8"/>
    <w:rsid w:val="00383A91"/>
    <w:rsid w:val="00383D3A"/>
    <w:rsid w:val="003869AB"/>
    <w:rsid w:val="003A2515"/>
    <w:rsid w:val="003B5847"/>
    <w:rsid w:val="003C0D62"/>
    <w:rsid w:val="003C34FE"/>
    <w:rsid w:val="003E5AD5"/>
    <w:rsid w:val="003E6BE8"/>
    <w:rsid w:val="003F58D8"/>
    <w:rsid w:val="004032B8"/>
    <w:rsid w:val="00412A30"/>
    <w:rsid w:val="00413FE5"/>
    <w:rsid w:val="0041611E"/>
    <w:rsid w:val="004162BF"/>
    <w:rsid w:val="00430CFA"/>
    <w:rsid w:val="00436F08"/>
    <w:rsid w:val="004414C9"/>
    <w:rsid w:val="00443516"/>
    <w:rsid w:val="00446DDA"/>
    <w:rsid w:val="00447F7B"/>
    <w:rsid w:val="0046033D"/>
    <w:rsid w:val="00470AC1"/>
    <w:rsid w:val="00481120"/>
    <w:rsid w:val="00483658"/>
    <w:rsid w:val="0048401C"/>
    <w:rsid w:val="0049036C"/>
    <w:rsid w:val="004929CE"/>
    <w:rsid w:val="004968C0"/>
    <w:rsid w:val="004A5CCA"/>
    <w:rsid w:val="004B43EA"/>
    <w:rsid w:val="004B4F23"/>
    <w:rsid w:val="004C4829"/>
    <w:rsid w:val="004C61EA"/>
    <w:rsid w:val="004C6A92"/>
    <w:rsid w:val="004D094B"/>
    <w:rsid w:val="004D2A33"/>
    <w:rsid w:val="004D5B46"/>
    <w:rsid w:val="004E730A"/>
    <w:rsid w:val="004E7AE3"/>
    <w:rsid w:val="004F1A0B"/>
    <w:rsid w:val="004F4AFF"/>
    <w:rsid w:val="00500924"/>
    <w:rsid w:val="00500A5F"/>
    <w:rsid w:val="0050555B"/>
    <w:rsid w:val="00510980"/>
    <w:rsid w:val="005134D4"/>
    <w:rsid w:val="00514AB5"/>
    <w:rsid w:val="00517040"/>
    <w:rsid w:val="0051704C"/>
    <w:rsid w:val="00565BB0"/>
    <w:rsid w:val="00571A9C"/>
    <w:rsid w:val="005720C3"/>
    <w:rsid w:val="005721FE"/>
    <w:rsid w:val="00573807"/>
    <w:rsid w:val="005758A9"/>
    <w:rsid w:val="00585DA1"/>
    <w:rsid w:val="005926C6"/>
    <w:rsid w:val="005B0115"/>
    <w:rsid w:val="005B30E3"/>
    <w:rsid w:val="005D212F"/>
    <w:rsid w:val="005D24DC"/>
    <w:rsid w:val="005D2B4C"/>
    <w:rsid w:val="005D7F31"/>
    <w:rsid w:val="005E2487"/>
    <w:rsid w:val="005E675D"/>
    <w:rsid w:val="005F1C4F"/>
    <w:rsid w:val="005F43C0"/>
    <w:rsid w:val="005F442C"/>
    <w:rsid w:val="0060168D"/>
    <w:rsid w:val="00602B0D"/>
    <w:rsid w:val="006032B1"/>
    <w:rsid w:val="00610420"/>
    <w:rsid w:val="006120D8"/>
    <w:rsid w:val="0063563B"/>
    <w:rsid w:val="0063611E"/>
    <w:rsid w:val="006537BD"/>
    <w:rsid w:val="00671263"/>
    <w:rsid w:val="00672807"/>
    <w:rsid w:val="00686F6B"/>
    <w:rsid w:val="00695CE3"/>
    <w:rsid w:val="006A5A80"/>
    <w:rsid w:val="006A69D6"/>
    <w:rsid w:val="006B5B92"/>
    <w:rsid w:val="006C484B"/>
    <w:rsid w:val="006D6067"/>
    <w:rsid w:val="006D7761"/>
    <w:rsid w:val="006E2DE3"/>
    <w:rsid w:val="007102E7"/>
    <w:rsid w:val="0071539E"/>
    <w:rsid w:val="00716783"/>
    <w:rsid w:val="0072649E"/>
    <w:rsid w:val="00741126"/>
    <w:rsid w:val="00744ECB"/>
    <w:rsid w:val="00756713"/>
    <w:rsid w:val="00757DEB"/>
    <w:rsid w:val="00761C7C"/>
    <w:rsid w:val="00767EDB"/>
    <w:rsid w:val="00787887"/>
    <w:rsid w:val="00790960"/>
    <w:rsid w:val="00794973"/>
    <w:rsid w:val="007954E7"/>
    <w:rsid w:val="007A017A"/>
    <w:rsid w:val="007A563C"/>
    <w:rsid w:val="007C56FA"/>
    <w:rsid w:val="007C74E2"/>
    <w:rsid w:val="007C7D6D"/>
    <w:rsid w:val="007D1410"/>
    <w:rsid w:val="007D7E4A"/>
    <w:rsid w:val="007E76D8"/>
    <w:rsid w:val="007F35DC"/>
    <w:rsid w:val="007F3664"/>
    <w:rsid w:val="007F5C30"/>
    <w:rsid w:val="007F72D8"/>
    <w:rsid w:val="0080480E"/>
    <w:rsid w:val="00806A2B"/>
    <w:rsid w:val="00811811"/>
    <w:rsid w:val="00811A20"/>
    <w:rsid w:val="008205F8"/>
    <w:rsid w:val="008245D4"/>
    <w:rsid w:val="00824D1C"/>
    <w:rsid w:val="008478DC"/>
    <w:rsid w:val="00864A35"/>
    <w:rsid w:val="008733F9"/>
    <w:rsid w:val="00882C30"/>
    <w:rsid w:val="00885014"/>
    <w:rsid w:val="008852C8"/>
    <w:rsid w:val="00891588"/>
    <w:rsid w:val="00893109"/>
    <w:rsid w:val="008971C5"/>
    <w:rsid w:val="008A6E91"/>
    <w:rsid w:val="008D4CCB"/>
    <w:rsid w:val="008E55EF"/>
    <w:rsid w:val="008F6637"/>
    <w:rsid w:val="008F69F3"/>
    <w:rsid w:val="00907BC5"/>
    <w:rsid w:val="00913866"/>
    <w:rsid w:val="00921F4E"/>
    <w:rsid w:val="00924643"/>
    <w:rsid w:val="0093743F"/>
    <w:rsid w:val="009379B5"/>
    <w:rsid w:val="0094004E"/>
    <w:rsid w:val="009425B5"/>
    <w:rsid w:val="0095569E"/>
    <w:rsid w:val="00960A19"/>
    <w:rsid w:val="0096386E"/>
    <w:rsid w:val="009702E5"/>
    <w:rsid w:val="00986936"/>
    <w:rsid w:val="00992EE8"/>
    <w:rsid w:val="00997FB8"/>
    <w:rsid w:val="009A0CDE"/>
    <w:rsid w:val="009B77E1"/>
    <w:rsid w:val="009C290E"/>
    <w:rsid w:val="009C6104"/>
    <w:rsid w:val="009C7F4E"/>
    <w:rsid w:val="009D026A"/>
    <w:rsid w:val="009D4BA4"/>
    <w:rsid w:val="009D5667"/>
    <w:rsid w:val="009E621D"/>
    <w:rsid w:val="009E743F"/>
    <w:rsid w:val="009F6758"/>
    <w:rsid w:val="009F69B1"/>
    <w:rsid w:val="00A00A03"/>
    <w:rsid w:val="00A0159F"/>
    <w:rsid w:val="00A04A46"/>
    <w:rsid w:val="00A13A1B"/>
    <w:rsid w:val="00A17E2A"/>
    <w:rsid w:val="00A24CD6"/>
    <w:rsid w:val="00A348D8"/>
    <w:rsid w:val="00A35BD0"/>
    <w:rsid w:val="00A35E33"/>
    <w:rsid w:val="00A36C91"/>
    <w:rsid w:val="00A406A1"/>
    <w:rsid w:val="00A42C4D"/>
    <w:rsid w:val="00A46190"/>
    <w:rsid w:val="00A50376"/>
    <w:rsid w:val="00A62CE6"/>
    <w:rsid w:val="00A647B4"/>
    <w:rsid w:val="00A9231D"/>
    <w:rsid w:val="00A9476A"/>
    <w:rsid w:val="00AA0161"/>
    <w:rsid w:val="00AA1934"/>
    <w:rsid w:val="00AA38E5"/>
    <w:rsid w:val="00AA621B"/>
    <w:rsid w:val="00AB1B3F"/>
    <w:rsid w:val="00AB5EE1"/>
    <w:rsid w:val="00AB6989"/>
    <w:rsid w:val="00AD62CC"/>
    <w:rsid w:val="00AE1B7E"/>
    <w:rsid w:val="00AE1C41"/>
    <w:rsid w:val="00AE41A2"/>
    <w:rsid w:val="00AE5C51"/>
    <w:rsid w:val="00AF7E4D"/>
    <w:rsid w:val="00B009DF"/>
    <w:rsid w:val="00B02F30"/>
    <w:rsid w:val="00B042CC"/>
    <w:rsid w:val="00B061BE"/>
    <w:rsid w:val="00B203C3"/>
    <w:rsid w:val="00B2505F"/>
    <w:rsid w:val="00B2712C"/>
    <w:rsid w:val="00B42AF1"/>
    <w:rsid w:val="00B4355E"/>
    <w:rsid w:val="00B44BA6"/>
    <w:rsid w:val="00B559FC"/>
    <w:rsid w:val="00B831F5"/>
    <w:rsid w:val="00B92615"/>
    <w:rsid w:val="00BA7718"/>
    <w:rsid w:val="00BB2751"/>
    <w:rsid w:val="00BB2E14"/>
    <w:rsid w:val="00BB34D2"/>
    <w:rsid w:val="00BC16C0"/>
    <w:rsid w:val="00BD0229"/>
    <w:rsid w:val="00BD611C"/>
    <w:rsid w:val="00BE38C2"/>
    <w:rsid w:val="00BF70E0"/>
    <w:rsid w:val="00C00F74"/>
    <w:rsid w:val="00C06CE9"/>
    <w:rsid w:val="00C13A06"/>
    <w:rsid w:val="00C16F3C"/>
    <w:rsid w:val="00C236DC"/>
    <w:rsid w:val="00C2647C"/>
    <w:rsid w:val="00C27043"/>
    <w:rsid w:val="00C31C13"/>
    <w:rsid w:val="00C476C1"/>
    <w:rsid w:val="00C53CD2"/>
    <w:rsid w:val="00C638C6"/>
    <w:rsid w:val="00C63FEE"/>
    <w:rsid w:val="00C658A8"/>
    <w:rsid w:val="00C73204"/>
    <w:rsid w:val="00C77143"/>
    <w:rsid w:val="00C818E9"/>
    <w:rsid w:val="00C87567"/>
    <w:rsid w:val="00C92AD4"/>
    <w:rsid w:val="00C94D9F"/>
    <w:rsid w:val="00CB18E2"/>
    <w:rsid w:val="00CB2552"/>
    <w:rsid w:val="00CC2DF7"/>
    <w:rsid w:val="00CC51B9"/>
    <w:rsid w:val="00CC65F5"/>
    <w:rsid w:val="00CD0923"/>
    <w:rsid w:val="00CD4BF0"/>
    <w:rsid w:val="00CD682E"/>
    <w:rsid w:val="00CD6858"/>
    <w:rsid w:val="00CD6C16"/>
    <w:rsid w:val="00CF60FF"/>
    <w:rsid w:val="00CF782F"/>
    <w:rsid w:val="00D03232"/>
    <w:rsid w:val="00D07B5F"/>
    <w:rsid w:val="00D121AF"/>
    <w:rsid w:val="00D27DE8"/>
    <w:rsid w:val="00D358B0"/>
    <w:rsid w:val="00D35B22"/>
    <w:rsid w:val="00D45675"/>
    <w:rsid w:val="00D51B58"/>
    <w:rsid w:val="00D53E88"/>
    <w:rsid w:val="00D639F8"/>
    <w:rsid w:val="00D63A6E"/>
    <w:rsid w:val="00D64D65"/>
    <w:rsid w:val="00D65765"/>
    <w:rsid w:val="00D73A89"/>
    <w:rsid w:val="00D77EC8"/>
    <w:rsid w:val="00D87ADC"/>
    <w:rsid w:val="00D95F4D"/>
    <w:rsid w:val="00DA1B44"/>
    <w:rsid w:val="00DA5438"/>
    <w:rsid w:val="00DB3F4A"/>
    <w:rsid w:val="00DC5A86"/>
    <w:rsid w:val="00DC6E56"/>
    <w:rsid w:val="00DD047D"/>
    <w:rsid w:val="00DD1C3A"/>
    <w:rsid w:val="00DD1EE9"/>
    <w:rsid w:val="00DE01EB"/>
    <w:rsid w:val="00DE3C5D"/>
    <w:rsid w:val="00DE5AFE"/>
    <w:rsid w:val="00DE7401"/>
    <w:rsid w:val="00DF1D54"/>
    <w:rsid w:val="00E36C0A"/>
    <w:rsid w:val="00E44658"/>
    <w:rsid w:val="00E55A8C"/>
    <w:rsid w:val="00E56495"/>
    <w:rsid w:val="00E613AB"/>
    <w:rsid w:val="00E620C8"/>
    <w:rsid w:val="00E629F3"/>
    <w:rsid w:val="00EA1365"/>
    <w:rsid w:val="00EA42BA"/>
    <w:rsid w:val="00EB7628"/>
    <w:rsid w:val="00EC5E0F"/>
    <w:rsid w:val="00EC67E1"/>
    <w:rsid w:val="00ED44ED"/>
    <w:rsid w:val="00ED5891"/>
    <w:rsid w:val="00ED5B39"/>
    <w:rsid w:val="00ED5CA3"/>
    <w:rsid w:val="00EE27C6"/>
    <w:rsid w:val="00EE54B2"/>
    <w:rsid w:val="00EE5C03"/>
    <w:rsid w:val="00F01224"/>
    <w:rsid w:val="00F02E24"/>
    <w:rsid w:val="00F05252"/>
    <w:rsid w:val="00F1652A"/>
    <w:rsid w:val="00F16C86"/>
    <w:rsid w:val="00F21E78"/>
    <w:rsid w:val="00F230A1"/>
    <w:rsid w:val="00F233AE"/>
    <w:rsid w:val="00F239E1"/>
    <w:rsid w:val="00F30E26"/>
    <w:rsid w:val="00F32209"/>
    <w:rsid w:val="00F351E3"/>
    <w:rsid w:val="00F4097D"/>
    <w:rsid w:val="00F423AC"/>
    <w:rsid w:val="00F4481D"/>
    <w:rsid w:val="00F640BA"/>
    <w:rsid w:val="00F70359"/>
    <w:rsid w:val="00F710FB"/>
    <w:rsid w:val="00F777A8"/>
    <w:rsid w:val="00F80D45"/>
    <w:rsid w:val="00F82456"/>
    <w:rsid w:val="00F91EC0"/>
    <w:rsid w:val="00F95C39"/>
    <w:rsid w:val="00FB48E9"/>
    <w:rsid w:val="00FC15FF"/>
    <w:rsid w:val="00FC506F"/>
    <w:rsid w:val="00FD6E03"/>
    <w:rsid w:val="00FE1C7D"/>
    <w:rsid w:val="00FE3521"/>
    <w:rsid w:val="00FE3CA0"/>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23E82"/>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48859-C384-4B83-86FF-1B14A054ACE9}">
  <ds:schemaRefs>
    <ds:schemaRef ds:uri="http://schemas.microsoft.com/sharepoint/v3/contenttype/forms"/>
  </ds:schemaRefs>
</ds:datastoreItem>
</file>

<file path=customXml/itemProps2.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5</Pages>
  <Words>1598</Words>
  <Characters>9113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10690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salesforceId:4482a801-1ac6-43e1-8fb4-df644140e596</dc:subject>
  <dc:creator>Millinship, David</dc:creator>
  <dc:description/>
  <cp:lastModifiedBy>Brown, Hannah</cp:lastModifiedBy>
  <cp:revision>91</cp:revision>
  <dcterms:created xsi:type="dcterms:W3CDTF">2026-04-29T14:18:00Z</dcterms:created>
  <dcterms:modified xsi:type="dcterms:W3CDTF">2026-04-29T16:06:00Z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069Q300000Oq0PWIAZ</vt:lpwstr>
  </property>
  <property fmtid="{D5CDD505-2E9C-101B-9397-08002B2CF9AE}" pid="5" name="GrammarlyDocumentId">
    <vt:lpwstr>fc61399e-c743-487e-9dd6-c7c5fd45f0f5</vt:lpwstr>
  </property>
</Properties>
</file>